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45A77" w14:textId="04BBCE8B" w:rsidR="002121FE" w:rsidRPr="005D2717" w:rsidRDefault="004E0869" w:rsidP="0034020D">
      <w:pPr>
        <w:pStyle w:val="1"/>
        <w:spacing w:before="75" w:after="150"/>
        <w:rPr>
          <w:rFonts w:ascii="Arial" w:hAnsi="Arial" w:cs="Arial"/>
          <w:color w:val="38424E"/>
          <w:sz w:val="40"/>
          <w:szCs w:val="40"/>
          <w:lang w:val="ru-RU"/>
        </w:rPr>
      </w:pPr>
      <w:r>
        <w:rPr>
          <w:noProof/>
          <w:color w:val="38424E"/>
        </w:rPr>
        <w:pict w14:anchorId="7FFE8B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00.15pt;margin-top:0;width:151.25pt;height:51pt;z-index:251665408;mso-position-horizontal:right;mso-position-horizontal-relative:margin;mso-position-vertical:top;mso-position-vertical-relative:margin">
            <v:imagedata r:id="rId8" o:title="Asset 1"/>
            <w10:wrap anchorx="margin" anchory="margin"/>
            <w10:anchorlock/>
          </v:shape>
        </w:pict>
      </w:r>
      <w:r w:rsidR="002F001B" w:rsidRPr="005D2717">
        <w:rPr>
          <w:rFonts w:ascii="Arial" w:hAnsi="Arial" w:cs="Arial"/>
          <w:b w:val="0"/>
          <w:noProof/>
          <w:color w:val="38424E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1" layoutInCell="1" allowOverlap="1" wp14:anchorId="509CA921" wp14:editId="2EC78990">
                <wp:simplePos x="0" y="0"/>
                <wp:positionH relativeFrom="margin">
                  <wp:posOffset>2894965</wp:posOffset>
                </wp:positionH>
                <wp:positionV relativeFrom="page">
                  <wp:posOffset>0</wp:posOffset>
                </wp:positionV>
                <wp:extent cx="3585210" cy="1741805"/>
                <wp:effectExtent l="0" t="0" r="0" b="0"/>
                <wp:wrapNone/>
                <wp:docPr id="3" name="Параллелограм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210" cy="1741805"/>
                        </a:xfrm>
                        <a:custGeom>
                          <a:avLst/>
                          <a:gdLst>
                            <a:gd name="connsiteX0" fmla="*/ 0 w 3505200"/>
                            <a:gd name="connsiteY0" fmla="*/ 962025 h 962025"/>
                            <a:gd name="connsiteX1" fmla="*/ 381000 w 3505200"/>
                            <a:gd name="connsiteY1" fmla="*/ 0 h 962025"/>
                            <a:gd name="connsiteX2" fmla="*/ 3505200 w 3505200"/>
                            <a:gd name="connsiteY2" fmla="*/ 0 h 962025"/>
                            <a:gd name="connsiteX3" fmla="*/ 3124200 w 3505200"/>
                            <a:gd name="connsiteY3" fmla="*/ 962025 h 962025"/>
                            <a:gd name="connsiteX4" fmla="*/ 0 w 3505200"/>
                            <a:gd name="connsiteY4" fmla="*/ 962025 h 962025"/>
                            <a:gd name="connsiteX0" fmla="*/ 0 w 3505200"/>
                            <a:gd name="connsiteY0" fmla="*/ 962025 h 962025"/>
                            <a:gd name="connsiteX1" fmla="*/ 381000 w 3505200"/>
                            <a:gd name="connsiteY1" fmla="*/ 0 h 962025"/>
                            <a:gd name="connsiteX2" fmla="*/ 3505200 w 3505200"/>
                            <a:gd name="connsiteY2" fmla="*/ 0 h 962025"/>
                            <a:gd name="connsiteX3" fmla="*/ 3505200 w 3505200"/>
                            <a:gd name="connsiteY3" fmla="*/ 962025 h 962025"/>
                            <a:gd name="connsiteX4" fmla="*/ 0 w 3505200"/>
                            <a:gd name="connsiteY4" fmla="*/ 962025 h 962025"/>
                            <a:gd name="connsiteX0" fmla="*/ 952500 w 3124200"/>
                            <a:gd name="connsiteY0" fmla="*/ 962025 h 962025"/>
                            <a:gd name="connsiteX1" fmla="*/ 0 w 3124200"/>
                            <a:gd name="connsiteY1" fmla="*/ 0 h 962025"/>
                            <a:gd name="connsiteX2" fmla="*/ 3124200 w 3124200"/>
                            <a:gd name="connsiteY2" fmla="*/ 0 h 962025"/>
                            <a:gd name="connsiteX3" fmla="*/ 3124200 w 3124200"/>
                            <a:gd name="connsiteY3" fmla="*/ 962025 h 962025"/>
                            <a:gd name="connsiteX4" fmla="*/ 952500 w 3124200"/>
                            <a:gd name="connsiteY4" fmla="*/ 962025 h 962025"/>
                            <a:gd name="connsiteX0" fmla="*/ 685800 w 2857500"/>
                            <a:gd name="connsiteY0" fmla="*/ 962025 h 962025"/>
                            <a:gd name="connsiteX1" fmla="*/ 0 w 2857500"/>
                            <a:gd name="connsiteY1" fmla="*/ 0 h 962025"/>
                            <a:gd name="connsiteX2" fmla="*/ 2857500 w 2857500"/>
                            <a:gd name="connsiteY2" fmla="*/ 0 h 962025"/>
                            <a:gd name="connsiteX3" fmla="*/ 2857500 w 2857500"/>
                            <a:gd name="connsiteY3" fmla="*/ 962025 h 962025"/>
                            <a:gd name="connsiteX4" fmla="*/ 685800 w 2857500"/>
                            <a:gd name="connsiteY4" fmla="*/ 962025 h 962025"/>
                            <a:gd name="connsiteX0" fmla="*/ 0 w 2171700"/>
                            <a:gd name="connsiteY0" fmla="*/ 962025 h 962025"/>
                            <a:gd name="connsiteX1" fmla="*/ 553856 w 2171700"/>
                            <a:gd name="connsiteY1" fmla="*/ 0 h 962025"/>
                            <a:gd name="connsiteX2" fmla="*/ 2171700 w 2171700"/>
                            <a:gd name="connsiteY2" fmla="*/ 0 h 962025"/>
                            <a:gd name="connsiteX3" fmla="*/ 2171700 w 2171700"/>
                            <a:gd name="connsiteY3" fmla="*/ 962025 h 962025"/>
                            <a:gd name="connsiteX4" fmla="*/ 0 w 2171700"/>
                            <a:gd name="connsiteY4" fmla="*/ 962025 h 962025"/>
                            <a:gd name="connsiteX0" fmla="*/ 424981 w 1617844"/>
                            <a:gd name="connsiteY0" fmla="*/ 962025 h 962025"/>
                            <a:gd name="connsiteX1" fmla="*/ 0 w 1617844"/>
                            <a:gd name="connsiteY1" fmla="*/ 0 h 962025"/>
                            <a:gd name="connsiteX2" fmla="*/ 1617844 w 1617844"/>
                            <a:gd name="connsiteY2" fmla="*/ 0 h 962025"/>
                            <a:gd name="connsiteX3" fmla="*/ 1617844 w 1617844"/>
                            <a:gd name="connsiteY3" fmla="*/ 962025 h 962025"/>
                            <a:gd name="connsiteX4" fmla="*/ 424981 w 1617844"/>
                            <a:gd name="connsiteY4" fmla="*/ 962025 h 962025"/>
                            <a:gd name="connsiteX0" fmla="*/ 833211 w 2026074"/>
                            <a:gd name="connsiteY0" fmla="*/ 962025 h 962025"/>
                            <a:gd name="connsiteX1" fmla="*/ 0 w 2026074"/>
                            <a:gd name="connsiteY1" fmla="*/ 39890 h 962025"/>
                            <a:gd name="connsiteX2" fmla="*/ 2026074 w 2026074"/>
                            <a:gd name="connsiteY2" fmla="*/ 0 h 962025"/>
                            <a:gd name="connsiteX3" fmla="*/ 2026074 w 2026074"/>
                            <a:gd name="connsiteY3" fmla="*/ 962025 h 962025"/>
                            <a:gd name="connsiteX4" fmla="*/ 833211 w 2026074"/>
                            <a:gd name="connsiteY4" fmla="*/ 962025 h 962025"/>
                            <a:gd name="connsiteX0" fmla="*/ 876179 w 2069042"/>
                            <a:gd name="connsiteY0" fmla="*/ 962025 h 962025"/>
                            <a:gd name="connsiteX1" fmla="*/ 0 w 2069042"/>
                            <a:gd name="connsiteY1" fmla="*/ 0 h 962025"/>
                            <a:gd name="connsiteX2" fmla="*/ 2069042 w 2069042"/>
                            <a:gd name="connsiteY2" fmla="*/ 0 h 962025"/>
                            <a:gd name="connsiteX3" fmla="*/ 2069042 w 2069042"/>
                            <a:gd name="connsiteY3" fmla="*/ 962025 h 962025"/>
                            <a:gd name="connsiteX4" fmla="*/ 876179 w 2069042"/>
                            <a:gd name="connsiteY4" fmla="*/ 962025 h 962025"/>
                            <a:gd name="connsiteX0" fmla="*/ 581577 w 1774440"/>
                            <a:gd name="connsiteY0" fmla="*/ 992710 h 992710"/>
                            <a:gd name="connsiteX1" fmla="*/ 0 w 1774440"/>
                            <a:gd name="connsiteY1" fmla="*/ 0 h 992710"/>
                            <a:gd name="connsiteX2" fmla="*/ 1774440 w 1774440"/>
                            <a:gd name="connsiteY2" fmla="*/ 30685 h 992710"/>
                            <a:gd name="connsiteX3" fmla="*/ 1774440 w 1774440"/>
                            <a:gd name="connsiteY3" fmla="*/ 992710 h 992710"/>
                            <a:gd name="connsiteX4" fmla="*/ 581577 w 1774440"/>
                            <a:gd name="connsiteY4" fmla="*/ 992710 h 992710"/>
                            <a:gd name="connsiteX0" fmla="*/ 609197 w 1774440"/>
                            <a:gd name="connsiteY0" fmla="*/ 992710 h 992710"/>
                            <a:gd name="connsiteX1" fmla="*/ 0 w 1774440"/>
                            <a:gd name="connsiteY1" fmla="*/ 0 h 992710"/>
                            <a:gd name="connsiteX2" fmla="*/ 1774440 w 1774440"/>
                            <a:gd name="connsiteY2" fmla="*/ 30685 h 992710"/>
                            <a:gd name="connsiteX3" fmla="*/ 1774440 w 1774440"/>
                            <a:gd name="connsiteY3" fmla="*/ 992710 h 992710"/>
                            <a:gd name="connsiteX4" fmla="*/ 609197 w 1774440"/>
                            <a:gd name="connsiteY4" fmla="*/ 992710 h 992710"/>
                            <a:gd name="connsiteX0" fmla="*/ 992808 w 2158051"/>
                            <a:gd name="connsiteY0" fmla="*/ 992710 h 992710"/>
                            <a:gd name="connsiteX1" fmla="*/ 0 w 2158051"/>
                            <a:gd name="connsiteY1" fmla="*/ 0 h 992710"/>
                            <a:gd name="connsiteX2" fmla="*/ 2158051 w 2158051"/>
                            <a:gd name="connsiteY2" fmla="*/ 30685 h 992710"/>
                            <a:gd name="connsiteX3" fmla="*/ 2158051 w 2158051"/>
                            <a:gd name="connsiteY3" fmla="*/ 992710 h 992710"/>
                            <a:gd name="connsiteX4" fmla="*/ 992808 w 2158051"/>
                            <a:gd name="connsiteY4" fmla="*/ 992710 h 992710"/>
                            <a:gd name="connsiteX0" fmla="*/ 1315199 w 2480442"/>
                            <a:gd name="connsiteY0" fmla="*/ 962025 h 962025"/>
                            <a:gd name="connsiteX1" fmla="*/ 0 w 2480442"/>
                            <a:gd name="connsiteY1" fmla="*/ 202897 h 962025"/>
                            <a:gd name="connsiteX2" fmla="*/ 2480442 w 2480442"/>
                            <a:gd name="connsiteY2" fmla="*/ 0 h 962025"/>
                            <a:gd name="connsiteX3" fmla="*/ 2480442 w 2480442"/>
                            <a:gd name="connsiteY3" fmla="*/ 962025 h 962025"/>
                            <a:gd name="connsiteX4" fmla="*/ 1315199 w 2480442"/>
                            <a:gd name="connsiteY4" fmla="*/ 962025 h 962025"/>
                            <a:gd name="connsiteX0" fmla="*/ 1331646 w 2496889"/>
                            <a:gd name="connsiteY0" fmla="*/ 962025 h 962025"/>
                            <a:gd name="connsiteX1" fmla="*/ 0 w 2496889"/>
                            <a:gd name="connsiteY1" fmla="*/ 0 h 962025"/>
                            <a:gd name="connsiteX2" fmla="*/ 2496889 w 2496889"/>
                            <a:gd name="connsiteY2" fmla="*/ 0 h 962025"/>
                            <a:gd name="connsiteX3" fmla="*/ 2496889 w 2496889"/>
                            <a:gd name="connsiteY3" fmla="*/ 962025 h 962025"/>
                            <a:gd name="connsiteX4" fmla="*/ 1331646 w 2496889"/>
                            <a:gd name="connsiteY4" fmla="*/ 962025 h 962025"/>
                            <a:gd name="connsiteX0" fmla="*/ 601421 w 1766664"/>
                            <a:gd name="connsiteY0" fmla="*/ 962025 h 962025"/>
                            <a:gd name="connsiteX1" fmla="*/ 0 w 1766664"/>
                            <a:gd name="connsiteY1" fmla="*/ 0 h 962025"/>
                            <a:gd name="connsiteX2" fmla="*/ 1766664 w 1766664"/>
                            <a:gd name="connsiteY2" fmla="*/ 0 h 962025"/>
                            <a:gd name="connsiteX3" fmla="*/ 1766664 w 1766664"/>
                            <a:gd name="connsiteY3" fmla="*/ 962025 h 962025"/>
                            <a:gd name="connsiteX4" fmla="*/ 601421 w 1766664"/>
                            <a:gd name="connsiteY4" fmla="*/ 962025 h 962025"/>
                            <a:gd name="connsiteX0" fmla="*/ 550799 w 1766664"/>
                            <a:gd name="connsiteY0" fmla="*/ 962025 h 962025"/>
                            <a:gd name="connsiteX1" fmla="*/ 0 w 1766664"/>
                            <a:gd name="connsiteY1" fmla="*/ 0 h 962025"/>
                            <a:gd name="connsiteX2" fmla="*/ 1766664 w 1766664"/>
                            <a:gd name="connsiteY2" fmla="*/ 0 h 962025"/>
                            <a:gd name="connsiteX3" fmla="*/ 1766664 w 1766664"/>
                            <a:gd name="connsiteY3" fmla="*/ 962025 h 962025"/>
                            <a:gd name="connsiteX4" fmla="*/ 550799 w 1766664"/>
                            <a:gd name="connsiteY4" fmla="*/ 962025 h 962025"/>
                            <a:gd name="connsiteX0" fmla="*/ 524151 w 1740016"/>
                            <a:gd name="connsiteY0" fmla="*/ 962025 h 962025"/>
                            <a:gd name="connsiteX1" fmla="*/ 0 w 1740016"/>
                            <a:gd name="connsiteY1" fmla="*/ 0 h 962025"/>
                            <a:gd name="connsiteX2" fmla="*/ 1740016 w 1740016"/>
                            <a:gd name="connsiteY2" fmla="*/ 0 h 962025"/>
                            <a:gd name="connsiteX3" fmla="*/ 1740016 w 1740016"/>
                            <a:gd name="connsiteY3" fmla="*/ 962025 h 962025"/>
                            <a:gd name="connsiteX4" fmla="*/ 524151 w 1740016"/>
                            <a:gd name="connsiteY4" fmla="*/ 962025 h 962025"/>
                            <a:gd name="connsiteX0" fmla="*/ 502831 w 1718696"/>
                            <a:gd name="connsiteY0" fmla="*/ 962025 h 962025"/>
                            <a:gd name="connsiteX1" fmla="*/ 0 w 1718696"/>
                            <a:gd name="connsiteY1" fmla="*/ 0 h 962025"/>
                            <a:gd name="connsiteX2" fmla="*/ 1718696 w 1718696"/>
                            <a:gd name="connsiteY2" fmla="*/ 0 h 962025"/>
                            <a:gd name="connsiteX3" fmla="*/ 1718696 w 1718696"/>
                            <a:gd name="connsiteY3" fmla="*/ 962025 h 962025"/>
                            <a:gd name="connsiteX4" fmla="*/ 502831 w 1718696"/>
                            <a:gd name="connsiteY4" fmla="*/ 962025 h 962025"/>
                            <a:gd name="connsiteX0" fmla="*/ 457532 w 1718696"/>
                            <a:gd name="connsiteY0" fmla="*/ 962025 h 962025"/>
                            <a:gd name="connsiteX1" fmla="*/ 0 w 1718696"/>
                            <a:gd name="connsiteY1" fmla="*/ 0 h 962025"/>
                            <a:gd name="connsiteX2" fmla="*/ 1718696 w 1718696"/>
                            <a:gd name="connsiteY2" fmla="*/ 0 h 962025"/>
                            <a:gd name="connsiteX3" fmla="*/ 1718696 w 1718696"/>
                            <a:gd name="connsiteY3" fmla="*/ 962025 h 962025"/>
                            <a:gd name="connsiteX4" fmla="*/ 457532 w 1718696"/>
                            <a:gd name="connsiteY4" fmla="*/ 962025 h 962025"/>
                            <a:gd name="connsiteX0" fmla="*/ 486843 w 1718696"/>
                            <a:gd name="connsiteY0" fmla="*/ 962025 h 962025"/>
                            <a:gd name="connsiteX1" fmla="*/ 0 w 1718696"/>
                            <a:gd name="connsiteY1" fmla="*/ 0 h 962025"/>
                            <a:gd name="connsiteX2" fmla="*/ 1718696 w 1718696"/>
                            <a:gd name="connsiteY2" fmla="*/ 0 h 962025"/>
                            <a:gd name="connsiteX3" fmla="*/ 1718696 w 1718696"/>
                            <a:gd name="connsiteY3" fmla="*/ 962025 h 962025"/>
                            <a:gd name="connsiteX4" fmla="*/ 486843 w 1718696"/>
                            <a:gd name="connsiteY4" fmla="*/ 962025 h 962025"/>
                            <a:gd name="connsiteX0" fmla="*/ 492172 w 1718696"/>
                            <a:gd name="connsiteY0" fmla="*/ 962025 h 962025"/>
                            <a:gd name="connsiteX1" fmla="*/ 0 w 1718696"/>
                            <a:gd name="connsiteY1" fmla="*/ 0 h 962025"/>
                            <a:gd name="connsiteX2" fmla="*/ 1718696 w 1718696"/>
                            <a:gd name="connsiteY2" fmla="*/ 0 h 962025"/>
                            <a:gd name="connsiteX3" fmla="*/ 1718696 w 1718696"/>
                            <a:gd name="connsiteY3" fmla="*/ 962025 h 962025"/>
                            <a:gd name="connsiteX4" fmla="*/ 492172 w 1718696"/>
                            <a:gd name="connsiteY4" fmla="*/ 962025 h 962025"/>
                            <a:gd name="connsiteX0" fmla="*/ 492172 w 2182904"/>
                            <a:gd name="connsiteY0" fmla="*/ 962025 h 962025"/>
                            <a:gd name="connsiteX1" fmla="*/ 0 w 2182904"/>
                            <a:gd name="connsiteY1" fmla="*/ 0 h 962025"/>
                            <a:gd name="connsiteX2" fmla="*/ 2182904 w 2182904"/>
                            <a:gd name="connsiteY2" fmla="*/ 0 h 962025"/>
                            <a:gd name="connsiteX3" fmla="*/ 1718696 w 2182904"/>
                            <a:gd name="connsiteY3" fmla="*/ 962025 h 962025"/>
                            <a:gd name="connsiteX4" fmla="*/ 492172 w 2182904"/>
                            <a:gd name="connsiteY4" fmla="*/ 962025 h 962025"/>
                            <a:gd name="connsiteX0" fmla="*/ 492172 w 2182904"/>
                            <a:gd name="connsiteY0" fmla="*/ 962025 h 962025"/>
                            <a:gd name="connsiteX1" fmla="*/ 0 w 2182904"/>
                            <a:gd name="connsiteY1" fmla="*/ 0 h 962025"/>
                            <a:gd name="connsiteX2" fmla="*/ 2182904 w 2182904"/>
                            <a:gd name="connsiteY2" fmla="*/ 0 h 962025"/>
                            <a:gd name="connsiteX3" fmla="*/ 2182904 w 2182904"/>
                            <a:gd name="connsiteY3" fmla="*/ 962025 h 962025"/>
                            <a:gd name="connsiteX4" fmla="*/ 492172 w 2182904"/>
                            <a:gd name="connsiteY4" fmla="*/ 962025 h 962025"/>
                            <a:gd name="connsiteX0" fmla="*/ 492172 w 2587968"/>
                            <a:gd name="connsiteY0" fmla="*/ 962025 h 962025"/>
                            <a:gd name="connsiteX1" fmla="*/ 0 w 2587968"/>
                            <a:gd name="connsiteY1" fmla="*/ 0 h 962025"/>
                            <a:gd name="connsiteX2" fmla="*/ 2587968 w 2587968"/>
                            <a:gd name="connsiteY2" fmla="*/ 0 h 962025"/>
                            <a:gd name="connsiteX3" fmla="*/ 2182904 w 2587968"/>
                            <a:gd name="connsiteY3" fmla="*/ 962025 h 962025"/>
                            <a:gd name="connsiteX4" fmla="*/ 492172 w 2587968"/>
                            <a:gd name="connsiteY4" fmla="*/ 962025 h 962025"/>
                            <a:gd name="connsiteX0" fmla="*/ 492172 w 2587968"/>
                            <a:gd name="connsiteY0" fmla="*/ 962025 h 962025"/>
                            <a:gd name="connsiteX1" fmla="*/ 0 w 2587968"/>
                            <a:gd name="connsiteY1" fmla="*/ 0 h 962025"/>
                            <a:gd name="connsiteX2" fmla="*/ 2587968 w 2587968"/>
                            <a:gd name="connsiteY2" fmla="*/ 0 h 962025"/>
                            <a:gd name="connsiteX3" fmla="*/ 2587968 w 2587968"/>
                            <a:gd name="connsiteY3" fmla="*/ 962025 h 962025"/>
                            <a:gd name="connsiteX4" fmla="*/ 492172 w 2587968"/>
                            <a:gd name="connsiteY4" fmla="*/ 962025 h 962025"/>
                            <a:gd name="connsiteX0" fmla="*/ 685224 w 2587968"/>
                            <a:gd name="connsiteY0" fmla="*/ 962025 h 962025"/>
                            <a:gd name="connsiteX1" fmla="*/ 0 w 2587968"/>
                            <a:gd name="connsiteY1" fmla="*/ 0 h 962025"/>
                            <a:gd name="connsiteX2" fmla="*/ 2587968 w 2587968"/>
                            <a:gd name="connsiteY2" fmla="*/ 0 h 962025"/>
                            <a:gd name="connsiteX3" fmla="*/ 2587968 w 2587968"/>
                            <a:gd name="connsiteY3" fmla="*/ 962025 h 962025"/>
                            <a:gd name="connsiteX4" fmla="*/ 685224 w 2587968"/>
                            <a:gd name="connsiteY4" fmla="*/ 962025 h 962025"/>
                            <a:gd name="connsiteX0" fmla="*/ 726972 w 2587968"/>
                            <a:gd name="connsiteY0" fmla="*/ 962025 h 962025"/>
                            <a:gd name="connsiteX1" fmla="*/ 0 w 2587968"/>
                            <a:gd name="connsiteY1" fmla="*/ 0 h 962025"/>
                            <a:gd name="connsiteX2" fmla="*/ 2587968 w 2587968"/>
                            <a:gd name="connsiteY2" fmla="*/ 0 h 962025"/>
                            <a:gd name="connsiteX3" fmla="*/ 2587968 w 2587968"/>
                            <a:gd name="connsiteY3" fmla="*/ 962025 h 962025"/>
                            <a:gd name="connsiteX4" fmla="*/ 726972 w 2587968"/>
                            <a:gd name="connsiteY4" fmla="*/ 962025 h 962025"/>
                            <a:gd name="connsiteX0" fmla="*/ 776175 w 2637171"/>
                            <a:gd name="connsiteY0" fmla="*/ 962025 h 962025"/>
                            <a:gd name="connsiteX1" fmla="*/ 0 w 2637171"/>
                            <a:gd name="connsiteY1" fmla="*/ 0 h 962025"/>
                            <a:gd name="connsiteX2" fmla="*/ 2637171 w 2637171"/>
                            <a:gd name="connsiteY2" fmla="*/ 0 h 962025"/>
                            <a:gd name="connsiteX3" fmla="*/ 2637171 w 2637171"/>
                            <a:gd name="connsiteY3" fmla="*/ 962025 h 962025"/>
                            <a:gd name="connsiteX4" fmla="*/ 776175 w 2637171"/>
                            <a:gd name="connsiteY4" fmla="*/ 962025 h 962025"/>
                            <a:gd name="connsiteX0" fmla="*/ 795556 w 2637171"/>
                            <a:gd name="connsiteY0" fmla="*/ 962025 h 962025"/>
                            <a:gd name="connsiteX1" fmla="*/ 0 w 2637171"/>
                            <a:gd name="connsiteY1" fmla="*/ 0 h 962025"/>
                            <a:gd name="connsiteX2" fmla="*/ 2637171 w 2637171"/>
                            <a:gd name="connsiteY2" fmla="*/ 0 h 962025"/>
                            <a:gd name="connsiteX3" fmla="*/ 2637171 w 2637171"/>
                            <a:gd name="connsiteY3" fmla="*/ 962025 h 962025"/>
                            <a:gd name="connsiteX4" fmla="*/ 795556 w 2637171"/>
                            <a:gd name="connsiteY4" fmla="*/ 962025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37171" h="962025">
                              <a:moveTo>
                                <a:pt x="795556" y="962025"/>
                              </a:moveTo>
                              <a:lnTo>
                                <a:pt x="0" y="0"/>
                              </a:lnTo>
                              <a:lnTo>
                                <a:pt x="2637171" y="0"/>
                              </a:lnTo>
                              <a:lnTo>
                                <a:pt x="2637171" y="962025"/>
                              </a:lnTo>
                              <a:lnTo>
                                <a:pt x="795556" y="962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4F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55A9" id="Параллелограмм 3" o:spid="_x0000_s1026" style="position:absolute;margin-left:227.95pt;margin-top:0;width:282.3pt;height:137.1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2637171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" path="m795556,962025l,,2637171,r,962025l795556,962025xe" fillcolor="#674fc1" stroked="f" strokeweight="1pt">
                <v:stroke joinstyle="miter"/>
                <v:path arrowok="t" o:connecttype="custom" o:connectlocs="1081551,1741805;0,0;3585210,0;3585210,1741805;1081551,1741805" o:connectangles="0,0,0,0,0"/>
                <w10:wrap anchorx="margin" anchory="page"/>
                <w10:anchorlock/>
              </v:shape>
            </w:pict>
          </mc:Fallback>
        </mc:AlternateContent>
      </w:r>
      <w:r w:rsidR="00531A2C" w:rsidRPr="005D2717">
        <w:rPr>
          <w:noProof/>
          <w:color w:val="38424E"/>
          <w:lang w:val="ru-RU" w:eastAsia="ru-RU"/>
        </w:rPr>
        <mc:AlternateContent>
          <mc:Choice Requires="wps">
            <w:drawing>
              <wp:anchor distT="0" distB="0" distL="114300" distR="114300" simplePos="0" relativeHeight="251658238" behindDoc="1" locked="1" layoutInCell="1" allowOverlap="1" wp14:anchorId="3836218D" wp14:editId="0ED109BD">
                <wp:simplePos x="0" y="0"/>
                <wp:positionH relativeFrom="margin">
                  <wp:posOffset>-1103630</wp:posOffset>
                </wp:positionH>
                <wp:positionV relativeFrom="margin">
                  <wp:posOffset>-720090</wp:posOffset>
                </wp:positionV>
                <wp:extent cx="7792085" cy="38163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085" cy="381635"/>
                        </a:xfrm>
                        <a:prstGeom prst="rect">
                          <a:avLst/>
                        </a:prstGeom>
                        <a:solidFill>
                          <a:srgbClr val="22B7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B7BC7" id="Прямоугольник 1" o:spid="_x0000_s1026" style="position:absolute;margin-left:-86.9pt;margin-top:-56.7pt;width:613.55pt;height:30.05pt;z-index:-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" fillcolor="#22b7ab" stroked="f" strokeweight="1pt">
                <w10:wrap anchorx="margin" anchory="margin"/>
                <w10:anchorlock/>
              </v:rect>
            </w:pict>
          </mc:Fallback>
        </mc:AlternateContent>
      </w:r>
      <w:r w:rsidR="00431FF2" w:rsidRPr="005D2717">
        <w:rPr>
          <w:rFonts w:ascii="Arial" w:hAnsi="Arial" w:cs="Arial"/>
          <w:color w:val="38424E"/>
          <w:sz w:val="40"/>
          <w:szCs w:val="40"/>
          <w:lang w:val="ru-RU"/>
        </w:rPr>
        <w:t xml:space="preserve">Бриф </w:t>
      </w:r>
      <w:r>
        <w:rPr>
          <w:rFonts w:ascii="Arial" w:hAnsi="Arial" w:cs="Arial"/>
          <w:color w:val="38424E"/>
          <w:sz w:val="40"/>
          <w:szCs w:val="40"/>
          <w:lang w:val="ru-RU"/>
        </w:rPr>
        <w:t>на</w:t>
      </w:r>
      <w:r w:rsidR="002121FE" w:rsidRPr="005D2717">
        <w:rPr>
          <w:rFonts w:ascii="Arial" w:hAnsi="Arial" w:cs="Arial"/>
          <w:color w:val="38424E"/>
          <w:sz w:val="40"/>
          <w:szCs w:val="40"/>
          <w:lang w:val="ru-RU"/>
        </w:rPr>
        <w:t xml:space="preserve"> разработк</w:t>
      </w:r>
      <w:r>
        <w:rPr>
          <w:rFonts w:ascii="Arial" w:hAnsi="Arial" w:cs="Arial"/>
          <w:color w:val="38424E"/>
          <w:sz w:val="40"/>
          <w:szCs w:val="40"/>
          <w:lang w:val="ru-RU"/>
        </w:rPr>
        <w:t>у</w:t>
      </w:r>
    </w:p>
    <w:p w14:paraId="4FDF59CD" w14:textId="10713094" w:rsidR="00431FF2" w:rsidRPr="002F001B" w:rsidRDefault="00C04DDB" w:rsidP="0034020D">
      <w:pPr>
        <w:pStyle w:val="1"/>
        <w:spacing w:before="75" w:after="150"/>
        <w:rPr>
          <w:rFonts w:ascii="Arial" w:hAnsi="Arial" w:cs="Arial"/>
          <w:color w:val="000000"/>
          <w:sz w:val="40"/>
          <w:szCs w:val="40"/>
          <w:lang w:val="ru-RU"/>
        </w:rPr>
      </w:pPr>
      <w:proofErr w:type="spellStart"/>
      <w:r>
        <w:rPr>
          <w:rFonts w:ascii="Arial" w:hAnsi="Arial" w:cs="Arial"/>
          <w:color w:val="38424E"/>
          <w:sz w:val="40"/>
          <w:szCs w:val="40"/>
          <w:lang w:val="ru-RU"/>
        </w:rPr>
        <w:t>Айдентики</w:t>
      </w:r>
      <w:proofErr w:type="spellEnd"/>
      <w:r w:rsidR="00B40496" w:rsidRPr="005D2717">
        <w:rPr>
          <w:rFonts w:ascii="Arial" w:hAnsi="Arial" w:cs="Arial"/>
          <w:color w:val="38424E"/>
          <w:sz w:val="40"/>
          <w:szCs w:val="40"/>
          <w:lang w:val="ru-RU"/>
        </w:rPr>
        <w:tab/>
      </w:r>
      <w:r w:rsidR="00B40496" w:rsidRPr="002F001B">
        <w:rPr>
          <w:rFonts w:ascii="Arial" w:hAnsi="Arial" w:cs="Arial"/>
          <w:color w:val="000000"/>
          <w:sz w:val="40"/>
          <w:szCs w:val="40"/>
          <w:lang w:val="ru-RU"/>
        </w:rPr>
        <w:tab/>
      </w:r>
      <w:r w:rsidR="007C71DD">
        <w:rPr>
          <w:rFonts w:ascii="Arial" w:hAnsi="Arial" w:cs="Arial"/>
          <w:color w:val="000000"/>
          <w:sz w:val="40"/>
          <w:szCs w:val="40"/>
          <w:lang w:val="ru-RU"/>
        </w:rPr>
        <w:t xml:space="preserve"> </w:t>
      </w:r>
    </w:p>
    <w:p w14:paraId="4684EDC1" w14:textId="24730AB8" w:rsidR="00F12233" w:rsidRDefault="00F12233" w:rsidP="00F54DE1">
      <w:pPr>
        <w:pStyle w:val="1"/>
        <w:spacing w:before="0" w:line="240" w:lineRule="auto"/>
        <w:rPr>
          <w:rFonts w:ascii="Arial" w:hAnsi="Arial" w:cs="Arial"/>
          <w:b w:val="0"/>
          <w:color w:val="000000"/>
          <w:sz w:val="24"/>
          <w:szCs w:val="24"/>
          <w:lang w:val="ru-RU"/>
        </w:rPr>
      </w:pPr>
    </w:p>
    <w:p w14:paraId="6C6F0B29" w14:textId="6E4A9EE6" w:rsidR="00F54DE1" w:rsidRPr="00F54DE1" w:rsidRDefault="00A91430" w:rsidP="00A91430">
      <w:pPr>
        <w:spacing w:after="150"/>
        <w:rPr>
          <w:lang w:val="ru-RU"/>
        </w:rPr>
      </w:pPr>
      <w:r>
        <w:rPr>
          <w:rFonts w:cs="Arial"/>
          <w:color w:val="38424E"/>
          <w:sz w:val="24"/>
          <w:szCs w:val="24"/>
          <w:lang w:val="ru-RU"/>
        </w:rPr>
        <w:t>Приложение</w:t>
      </w:r>
      <w:r w:rsidRPr="005D2717">
        <w:rPr>
          <w:rFonts w:cs="Arial"/>
          <w:color w:val="38424E"/>
          <w:sz w:val="24"/>
          <w:szCs w:val="24"/>
          <w:lang w:val="ru-RU"/>
        </w:rPr>
        <w:t xml:space="preserve"> № ____</w:t>
      </w:r>
    </w:p>
    <w:p w14:paraId="74A1EE9C" w14:textId="780F0D0D" w:rsidR="00431FF2" w:rsidRPr="005D2717" w:rsidRDefault="00431FF2" w:rsidP="00A91430">
      <w:pPr>
        <w:pStyle w:val="1"/>
        <w:spacing w:before="0" w:after="150" w:line="240" w:lineRule="auto"/>
        <w:rPr>
          <w:rFonts w:ascii="Arial" w:hAnsi="Arial" w:cs="Arial"/>
          <w:b w:val="0"/>
          <w:color w:val="38424E"/>
          <w:sz w:val="24"/>
          <w:szCs w:val="24"/>
          <w:lang w:val="ru-RU"/>
        </w:rPr>
      </w:pPr>
      <w:r w:rsidRPr="005D2717">
        <w:rPr>
          <w:rFonts w:ascii="Arial" w:hAnsi="Arial" w:cs="Arial"/>
          <w:b w:val="0"/>
          <w:color w:val="38424E"/>
          <w:sz w:val="24"/>
          <w:szCs w:val="24"/>
          <w:lang w:val="ru-RU"/>
        </w:rPr>
        <w:t>к договору № ____ от ____________</w:t>
      </w:r>
    </w:p>
    <w:p w14:paraId="034BCD4A" w14:textId="4AB93A9A" w:rsidR="00431FF2" w:rsidRPr="005D2717" w:rsidRDefault="00431FF2" w:rsidP="00F54DE1">
      <w:pPr>
        <w:spacing w:after="120" w:line="240" w:lineRule="auto"/>
        <w:rPr>
          <w:rFonts w:cs="Arial"/>
          <w:color w:val="38424E"/>
          <w:sz w:val="24"/>
          <w:szCs w:val="24"/>
          <w:lang w:val="ru-RU"/>
        </w:rPr>
      </w:pPr>
      <w:bookmarkStart w:id="0" w:name="_GoBack"/>
      <w:bookmarkEnd w:id="0"/>
    </w:p>
    <w:p w14:paraId="0945D4EB" w14:textId="64B6869F" w:rsidR="00194611" w:rsidRDefault="00431FF2" w:rsidP="00321730">
      <w:pPr>
        <w:spacing w:line="240" w:lineRule="auto"/>
        <w:rPr>
          <w:rFonts w:cs="Arial"/>
          <w:color w:val="38424E"/>
          <w:sz w:val="24"/>
          <w:szCs w:val="24"/>
          <w:lang w:val="ru-RU"/>
        </w:rPr>
      </w:pPr>
      <w:r w:rsidRPr="005D2717">
        <w:rPr>
          <w:rFonts w:cs="Arial"/>
          <w:color w:val="38424E"/>
          <w:sz w:val="24"/>
          <w:szCs w:val="24"/>
          <w:lang w:val="ru-RU"/>
        </w:rPr>
        <w:t>г. Симферополь</w:t>
      </w:r>
      <w:r w:rsidRPr="005D2717">
        <w:rPr>
          <w:rFonts w:cs="Arial"/>
          <w:color w:val="38424E"/>
          <w:sz w:val="24"/>
          <w:szCs w:val="24"/>
          <w:lang w:val="ru-RU"/>
        </w:rPr>
        <w:tab/>
      </w:r>
      <w:r w:rsidRPr="005D2717">
        <w:rPr>
          <w:rFonts w:cs="Arial"/>
          <w:color w:val="38424E"/>
          <w:sz w:val="24"/>
          <w:szCs w:val="24"/>
          <w:lang w:val="ru-RU"/>
        </w:rPr>
        <w:tab/>
      </w:r>
      <w:r w:rsidRPr="005D2717">
        <w:rPr>
          <w:rFonts w:cs="Arial"/>
          <w:color w:val="38424E"/>
          <w:sz w:val="24"/>
          <w:szCs w:val="24"/>
          <w:lang w:val="ru-RU"/>
        </w:rPr>
        <w:tab/>
      </w:r>
      <w:r w:rsidRPr="005D2717">
        <w:rPr>
          <w:rFonts w:cs="Arial"/>
          <w:color w:val="38424E"/>
          <w:sz w:val="24"/>
          <w:szCs w:val="24"/>
          <w:lang w:val="ru-RU"/>
        </w:rPr>
        <w:tab/>
      </w:r>
      <w:r w:rsidRPr="005D2717">
        <w:rPr>
          <w:rFonts w:cs="Arial"/>
          <w:color w:val="38424E"/>
          <w:sz w:val="24"/>
          <w:szCs w:val="24"/>
          <w:lang w:val="ru-RU"/>
        </w:rPr>
        <w:tab/>
      </w:r>
      <w:r w:rsidRPr="005D2717">
        <w:rPr>
          <w:rFonts w:cs="Arial"/>
          <w:color w:val="38424E"/>
          <w:sz w:val="24"/>
          <w:szCs w:val="24"/>
          <w:lang w:val="ru-RU"/>
        </w:rPr>
        <w:tab/>
        <w:t xml:space="preserve">                   </w:t>
      </w:r>
      <w:r w:rsidR="00A205F1">
        <w:rPr>
          <w:rFonts w:cs="Arial"/>
          <w:color w:val="38424E"/>
          <w:sz w:val="24"/>
          <w:szCs w:val="24"/>
          <w:lang w:val="ru-RU"/>
        </w:rPr>
        <w:t xml:space="preserve"> </w:t>
      </w:r>
      <w:r w:rsidR="00A205F1">
        <w:rPr>
          <w:rFonts w:eastAsia="Times New Roman" w:cs="Arial"/>
          <w:color w:val="38424E"/>
          <w:sz w:val="24"/>
          <w:szCs w:val="24"/>
          <w:lang w:val="ru-RU" w:eastAsia="ru-RU"/>
        </w:rPr>
        <w:t>"</w:t>
      </w:r>
      <w:r w:rsidRPr="005D2717">
        <w:rPr>
          <w:rFonts w:eastAsia="Times New Roman" w:cs="Arial"/>
          <w:color w:val="38424E"/>
          <w:sz w:val="24"/>
          <w:szCs w:val="24"/>
          <w:lang w:val="ru-RU" w:eastAsia="ru-RU"/>
        </w:rPr>
        <w:t>__</w:t>
      </w:r>
      <w:r w:rsidR="00A205F1">
        <w:rPr>
          <w:rFonts w:eastAsia="Times New Roman" w:cs="Arial"/>
          <w:color w:val="38424E"/>
          <w:sz w:val="24"/>
          <w:szCs w:val="24"/>
          <w:lang w:val="ru-RU" w:eastAsia="ru-RU"/>
        </w:rPr>
        <w:t>"</w:t>
      </w:r>
      <w:r w:rsidRPr="005D2717">
        <w:rPr>
          <w:rFonts w:eastAsia="Times New Roman" w:cs="Arial"/>
          <w:color w:val="38424E"/>
          <w:sz w:val="24"/>
          <w:szCs w:val="24"/>
          <w:lang w:val="ru-RU" w:eastAsia="ru-RU"/>
        </w:rPr>
        <w:t xml:space="preserve"> ________201_ г.</w:t>
      </w:r>
    </w:p>
    <w:p w14:paraId="21FAFC47" w14:textId="34ACFE2B" w:rsidR="00321730" w:rsidRDefault="00321730" w:rsidP="00F54DE1">
      <w:pPr>
        <w:spacing w:after="0" w:line="240" w:lineRule="auto"/>
        <w:rPr>
          <w:rFonts w:cs="Arial"/>
          <w:color w:val="38424E"/>
          <w:sz w:val="24"/>
          <w:szCs w:val="24"/>
          <w:lang w:val="ru-RU"/>
        </w:rPr>
      </w:pPr>
    </w:p>
    <w:p w14:paraId="6B9F914F" w14:textId="77777777" w:rsidR="00321730" w:rsidRPr="00321730" w:rsidRDefault="00321730" w:rsidP="00F54DE1">
      <w:pPr>
        <w:spacing w:after="120" w:line="240" w:lineRule="auto"/>
        <w:rPr>
          <w:rFonts w:cs="Arial"/>
          <w:color w:val="38424E"/>
          <w:sz w:val="24"/>
          <w:szCs w:val="24"/>
          <w:lang w:val="ru-RU"/>
        </w:rPr>
      </w:pPr>
    </w:p>
    <w:p w14:paraId="2F95DEC4" w14:textId="1F98B630" w:rsidR="00671F37" w:rsidRPr="004E0869" w:rsidRDefault="00671F37" w:rsidP="00671F37">
      <w:pPr>
        <w:pStyle w:val="11"/>
        <w:spacing w:line="276" w:lineRule="auto"/>
        <w:jc w:val="both"/>
        <w:rPr>
          <w:rStyle w:val="A10"/>
          <w:rFonts w:cs="Arial"/>
          <w:b/>
          <w:color w:val="22B7AB"/>
          <w:sz w:val="28"/>
        </w:rPr>
      </w:pPr>
      <w:r w:rsidRPr="004E0869">
        <w:rPr>
          <w:rStyle w:val="A10"/>
          <w:rFonts w:cs="Arial"/>
          <w:b/>
          <w:color w:val="22B7AB"/>
          <w:sz w:val="28"/>
        </w:rPr>
        <w:t xml:space="preserve">Что такое </w:t>
      </w:r>
      <w:proofErr w:type="spellStart"/>
      <w:r w:rsidRPr="004E0869">
        <w:rPr>
          <w:rStyle w:val="A10"/>
          <w:rFonts w:cs="Arial"/>
          <w:b/>
          <w:color w:val="22B7AB"/>
          <w:sz w:val="28"/>
        </w:rPr>
        <w:t>Айдентика</w:t>
      </w:r>
      <w:proofErr w:type="spellEnd"/>
      <w:r w:rsidRPr="004E0869">
        <w:rPr>
          <w:rStyle w:val="A10"/>
          <w:rFonts w:cs="Arial"/>
          <w:b/>
          <w:color w:val="22B7AB"/>
          <w:sz w:val="28"/>
        </w:rPr>
        <w:t>?</w:t>
      </w:r>
    </w:p>
    <w:p w14:paraId="238FDB13" w14:textId="3E1033B8" w:rsidR="00671F37" w:rsidRDefault="00671F37" w:rsidP="00671F37">
      <w:pPr>
        <w:pStyle w:val="11"/>
        <w:spacing w:line="276" w:lineRule="auto"/>
        <w:jc w:val="both"/>
        <w:rPr>
          <w:rStyle w:val="A10"/>
          <w:rFonts w:cs="Arial"/>
          <w:color w:val="38424E"/>
          <w:sz w:val="24"/>
        </w:rPr>
      </w:pPr>
      <w:proofErr w:type="spellStart"/>
      <w:r w:rsidRPr="00671F37">
        <w:rPr>
          <w:rStyle w:val="A10"/>
          <w:rFonts w:cs="Arial"/>
          <w:color w:val="38424E"/>
          <w:sz w:val="24"/>
        </w:rPr>
        <w:t>Айдентика</w:t>
      </w:r>
      <w:proofErr w:type="spellEnd"/>
      <w:r w:rsidRPr="00671F37">
        <w:rPr>
          <w:rStyle w:val="A10"/>
          <w:rFonts w:cs="Arial"/>
          <w:color w:val="38424E"/>
          <w:sz w:val="24"/>
        </w:rPr>
        <w:t xml:space="preserve"> компании — это совокупность внешнего и внутреннего восприятия бренда, в нее входят и логотип, и корпоративный стиль, и его правила применения.</w:t>
      </w:r>
      <w:r>
        <w:rPr>
          <w:rStyle w:val="A10"/>
          <w:rFonts w:cs="Arial"/>
          <w:color w:val="38424E"/>
          <w:sz w:val="24"/>
        </w:rPr>
        <w:t xml:space="preserve"> </w:t>
      </w:r>
      <w:r w:rsidRPr="00671F37">
        <w:rPr>
          <w:rStyle w:val="A10"/>
          <w:rFonts w:cs="Arial"/>
          <w:color w:val="38424E"/>
          <w:sz w:val="24"/>
        </w:rPr>
        <w:t>Она обладает более широким понятием, несет в себе отражение целей и приоритетов компании, ее настроение и видение бизнеса.</w:t>
      </w:r>
    </w:p>
    <w:p w14:paraId="5705F4D7" w14:textId="1005D5F8" w:rsidR="00BF1277" w:rsidRPr="004E0869" w:rsidRDefault="00BF1277" w:rsidP="009D37EA">
      <w:pPr>
        <w:spacing w:line="240" w:lineRule="auto"/>
        <w:jc w:val="both"/>
        <w:rPr>
          <w:rStyle w:val="A10"/>
          <w:rFonts w:cs="Arial"/>
          <w:b/>
          <w:color w:val="22B7AB"/>
          <w:sz w:val="28"/>
          <w:lang w:val="ru-RU"/>
        </w:rPr>
      </w:pPr>
      <w:r w:rsidRPr="004E0869">
        <w:rPr>
          <w:rStyle w:val="A10"/>
          <w:rFonts w:cs="Arial"/>
          <w:b/>
          <w:color w:val="22B7AB"/>
          <w:sz w:val="28"/>
          <w:lang w:val="ru-RU"/>
        </w:rPr>
        <w:t>Что такое бриф?</w:t>
      </w:r>
    </w:p>
    <w:p w14:paraId="49A79F20" w14:textId="2C84388F" w:rsidR="00671F37" w:rsidRDefault="00BF1277" w:rsidP="009D37EA">
      <w:pPr>
        <w:pStyle w:val="11"/>
        <w:spacing w:line="276" w:lineRule="auto"/>
        <w:jc w:val="both"/>
        <w:rPr>
          <w:rStyle w:val="A10"/>
          <w:rFonts w:cs="Arial"/>
          <w:color w:val="38424E"/>
          <w:sz w:val="24"/>
        </w:rPr>
      </w:pPr>
      <w:r w:rsidRPr="005D2717">
        <w:rPr>
          <w:rStyle w:val="A10"/>
          <w:rFonts w:cs="Arial"/>
          <w:color w:val="38424E"/>
          <w:sz w:val="24"/>
        </w:rPr>
        <w:t xml:space="preserve">Бриф </w:t>
      </w:r>
      <w:r w:rsidR="000E14CC">
        <w:rPr>
          <w:rStyle w:val="A10"/>
          <w:rFonts w:cs="Arial"/>
          <w:color w:val="38424E"/>
          <w:sz w:val="24"/>
        </w:rPr>
        <w:t>—</w:t>
      </w:r>
      <w:r w:rsidRPr="005D2717">
        <w:rPr>
          <w:rStyle w:val="A10"/>
          <w:rFonts w:cs="Arial"/>
          <w:color w:val="38424E"/>
          <w:sz w:val="24"/>
        </w:rPr>
        <w:t xml:space="preserve"> это анкета, содержащая список основных тре</w:t>
      </w:r>
      <w:r w:rsidR="00A91430">
        <w:rPr>
          <w:rStyle w:val="A10"/>
          <w:rFonts w:cs="Arial"/>
          <w:color w:val="38424E"/>
          <w:sz w:val="24"/>
        </w:rPr>
        <w:t xml:space="preserve">бований и информацию о </w:t>
      </w:r>
      <w:r w:rsidR="006449EC">
        <w:rPr>
          <w:rStyle w:val="A10"/>
          <w:rFonts w:cs="Arial"/>
          <w:color w:val="38424E"/>
          <w:sz w:val="24"/>
        </w:rPr>
        <w:t>проекте</w:t>
      </w:r>
      <w:r w:rsidRPr="005D2717">
        <w:rPr>
          <w:rStyle w:val="A10"/>
          <w:rFonts w:cs="Arial"/>
          <w:color w:val="38424E"/>
          <w:sz w:val="24"/>
        </w:rPr>
        <w:t xml:space="preserve">, на основе которой </w:t>
      </w:r>
      <w:r w:rsidR="002121FE" w:rsidRPr="005D2717">
        <w:rPr>
          <w:rStyle w:val="A10"/>
          <w:rFonts w:cs="Arial"/>
          <w:color w:val="38424E"/>
          <w:sz w:val="24"/>
        </w:rPr>
        <w:t>проводятся дальнейшие работы по</w:t>
      </w:r>
      <w:r w:rsidRPr="005D2717">
        <w:rPr>
          <w:rStyle w:val="A10"/>
          <w:rFonts w:cs="Arial"/>
          <w:color w:val="38424E"/>
          <w:sz w:val="24"/>
        </w:rPr>
        <w:t xml:space="preserve"> создани</w:t>
      </w:r>
      <w:r w:rsidR="002121FE" w:rsidRPr="005D2717">
        <w:rPr>
          <w:rStyle w:val="A10"/>
          <w:rFonts w:cs="Arial"/>
          <w:color w:val="38424E"/>
          <w:sz w:val="24"/>
        </w:rPr>
        <w:t>ю</w:t>
      </w:r>
      <w:r w:rsidRPr="005D2717">
        <w:rPr>
          <w:rStyle w:val="A10"/>
          <w:rFonts w:cs="Arial"/>
          <w:color w:val="38424E"/>
          <w:sz w:val="24"/>
        </w:rPr>
        <w:t xml:space="preserve"> </w:t>
      </w:r>
      <w:proofErr w:type="spellStart"/>
      <w:r w:rsidR="00AF459A">
        <w:rPr>
          <w:rStyle w:val="A10"/>
          <w:rFonts w:cs="Arial"/>
          <w:color w:val="38424E"/>
          <w:sz w:val="24"/>
        </w:rPr>
        <w:t>айдентики</w:t>
      </w:r>
      <w:proofErr w:type="spellEnd"/>
      <w:r w:rsidRPr="005D2717">
        <w:rPr>
          <w:rStyle w:val="A10"/>
          <w:rFonts w:cs="Arial"/>
          <w:color w:val="38424E"/>
          <w:sz w:val="24"/>
        </w:rPr>
        <w:t>.</w:t>
      </w:r>
    </w:p>
    <w:p w14:paraId="71BB6181" w14:textId="77777777" w:rsidR="00BF1277" w:rsidRPr="004E0869" w:rsidRDefault="00BF1277" w:rsidP="009D37EA">
      <w:pPr>
        <w:spacing w:before="240" w:line="240" w:lineRule="auto"/>
        <w:jc w:val="both"/>
        <w:rPr>
          <w:rStyle w:val="A10"/>
          <w:rFonts w:cs="Arial"/>
          <w:b/>
          <w:color w:val="22B7AB"/>
          <w:sz w:val="28"/>
          <w:lang w:val="ru-RU"/>
        </w:rPr>
      </w:pPr>
      <w:r w:rsidRPr="004E0869">
        <w:rPr>
          <w:rStyle w:val="A10"/>
          <w:rFonts w:cs="Arial"/>
          <w:b/>
          <w:color w:val="22B7AB"/>
          <w:sz w:val="28"/>
          <w:lang w:val="ru-RU"/>
        </w:rPr>
        <w:t>Для чего нужен бриф?</w:t>
      </w:r>
    </w:p>
    <w:p w14:paraId="3C987E0F" w14:textId="22637A4A" w:rsidR="00BF1277" w:rsidRPr="005D2717" w:rsidRDefault="00BF1277" w:rsidP="009D37EA">
      <w:pPr>
        <w:jc w:val="both"/>
        <w:rPr>
          <w:rStyle w:val="A10"/>
          <w:rFonts w:cs="Arial"/>
          <w:color w:val="38424E"/>
          <w:sz w:val="24"/>
          <w:lang w:val="ru-RU"/>
        </w:rPr>
      </w:pPr>
      <w:r w:rsidRPr="005D2717">
        <w:rPr>
          <w:rStyle w:val="A10"/>
          <w:rFonts w:cs="Arial"/>
          <w:color w:val="38424E"/>
          <w:sz w:val="24"/>
          <w:lang w:val="ru-RU"/>
        </w:rPr>
        <w:t>Заказчику бриф помогает четко опр</w:t>
      </w:r>
      <w:r w:rsidR="00A91430">
        <w:rPr>
          <w:rStyle w:val="A10"/>
          <w:rFonts w:cs="Arial"/>
          <w:color w:val="38424E"/>
          <w:sz w:val="24"/>
          <w:lang w:val="ru-RU"/>
        </w:rPr>
        <w:t xml:space="preserve">еделить цели и задачи будущего </w:t>
      </w:r>
      <w:r w:rsidR="007E000D">
        <w:rPr>
          <w:rStyle w:val="A10"/>
          <w:rFonts w:cs="Arial"/>
          <w:color w:val="38424E"/>
          <w:sz w:val="24"/>
          <w:lang w:val="ru-RU"/>
        </w:rPr>
        <w:t>фирменного стиля</w:t>
      </w:r>
      <w:r w:rsidRPr="005D2717">
        <w:rPr>
          <w:rStyle w:val="A10"/>
          <w:rFonts w:cs="Arial"/>
          <w:color w:val="38424E"/>
          <w:sz w:val="24"/>
          <w:lang w:val="ru-RU"/>
        </w:rPr>
        <w:t>.</w:t>
      </w:r>
    </w:p>
    <w:p w14:paraId="4128EA61" w14:textId="6552EDD1" w:rsidR="00BF1277" w:rsidRPr="005D2717" w:rsidRDefault="00BF1277" w:rsidP="009D37EA">
      <w:pPr>
        <w:jc w:val="both"/>
        <w:rPr>
          <w:rStyle w:val="A10"/>
          <w:rFonts w:cs="Arial"/>
          <w:color w:val="38424E"/>
          <w:sz w:val="24"/>
          <w:lang w:val="ru-RU"/>
        </w:rPr>
      </w:pPr>
      <w:r w:rsidRPr="005D2717">
        <w:rPr>
          <w:rStyle w:val="A10"/>
          <w:rFonts w:cs="Arial"/>
          <w:color w:val="38424E"/>
          <w:sz w:val="24"/>
          <w:lang w:val="ru-RU"/>
        </w:rPr>
        <w:t xml:space="preserve">В процессе заполнения анкеты, вы не только лишний раз проанализируете </w:t>
      </w:r>
      <w:r w:rsidR="00A91430">
        <w:rPr>
          <w:rStyle w:val="A10"/>
          <w:rFonts w:cs="Arial"/>
          <w:color w:val="38424E"/>
          <w:sz w:val="24"/>
          <w:lang w:val="ru-RU"/>
        </w:rPr>
        <w:t>проект</w:t>
      </w:r>
      <w:r w:rsidRPr="005D2717">
        <w:rPr>
          <w:rStyle w:val="A10"/>
          <w:rFonts w:cs="Arial"/>
          <w:color w:val="38424E"/>
          <w:sz w:val="24"/>
          <w:lang w:val="ru-RU"/>
        </w:rPr>
        <w:t xml:space="preserve">, но и четко представите себе его </w:t>
      </w:r>
      <w:r w:rsidR="00A91430">
        <w:rPr>
          <w:rStyle w:val="A10"/>
          <w:rFonts w:cs="Arial"/>
          <w:color w:val="38424E"/>
          <w:sz w:val="24"/>
          <w:lang w:val="ru-RU"/>
        </w:rPr>
        <w:t>ассоциации</w:t>
      </w:r>
      <w:r w:rsidRPr="005D2717">
        <w:rPr>
          <w:rStyle w:val="A10"/>
          <w:rFonts w:cs="Arial"/>
          <w:color w:val="38424E"/>
          <w:sz w:val="24"/>
          <w:lang w:val="ru-RU"/>
        </w:rPr>
        <w:t xml:space="preserve"> и примерный внешний вид. </w:t>
      </w:r>
    </w:p>
    <w:p w14:paraId="4DBC61F2" w14:textId="77777777" w:rsidR="0034020D" w:rsidRPr="00564F19" w:rsidRDefault="0034020D" w:rsidP="009D37EA">
      <w:pPr>
        <w:spacing w:after="0" w:line="300" w:lineRule="auto"/>
        <w:ind w:firstLine="708"/>
        <w:jc w:val="both"/>
        <w:rPr>
          <w:rFonts w:cs="Arial"/>
          <w:color w:val="221F1F"/>
          <w:sz w:val="24"/>
          <w:szCs w:val="40"/>
          <w:lang w:val="ru-RU"/>
        </w:rPr>
      </w:pPr>
    </w:p>
    <w:p w14:paraId="7487C60D" w14:textId="0A4FB583" w:rsidR="00564F19" w:rsidRPr="00D47209" w:rsidRDefault="00BF1277" w:rsidP="009D37EA">
      <w:pPr>
        <w:pBdr>
          <w:left w:val="single" w:sz="18" w:space="6" w:color="F34545"/>
        </w:pBdr>
        <w:spacing w:after="0"/>
        <w:jc w:val="both"/>
        <w:rPr>
          <w:rStyle w:val="A10"/>
          <w:rFonts w:cs="Arial"/>
          <w:b/>
          <w:i/>
          <w:color w:val="7F7F7F" w:themeColor="text1" w:themeTint="80"/>
          <w:sz w:val="20"/>
          <w:szCs w:val="22"/>
          <w:lang w:val="ru-RU"/>
        </w:rPr>
      </w:pPr>
      <w:r w:rsidRPr="00D47209">
        <w:rPr>
          <w:rStyle w:val="A10"/>
          <w:rFonts w:cs="Arial"/>
          <w:i/>
          <w:color w:val="7F7F7F" w:themeColor="text1" w:themeTint="80"/>
          <w:sz w:val="20"/>
          <w:szCs w:val="22"/>
          <w:lang w:val="ru-RU"/>
        </w:rPr>
        <w:t xml:space="preserve">От полноты информации зависит </w:t>
      </w:r>
      <w:r w:rsidR="002121FE" w:rsidRPr="00D47209">
        <w:rPr>
          <w:rStyle w:val="A10"/>
          <w:rFonts w:cs="Arial"/>
          <w:i/>
          <w:color w:val="7F7F7F" w:themeColor="text1" w:themeTint="80"/>
          <w:sz w:val="20"/>
          <w:szCs w:val="22"/>
          <w:lang w:val="ru-RU"/>
        </w:rPr>
        <w:t>результат</w:t>
      </w:r>
      <w:r w:rsidRPr="00D47209">
        <w:rPr>
          <w:rStyle w:val="A10"/>
          <w:rFonts w:cs="Arial"/>
          <w:i/>
          <w:color w:val="7F7F7F" w:themeColor="text1" w:themeTint="80"/>
          <w:sz w:val="20"/>
          <w:szCs w:val="22"/>
          <w:lang w:val="ru-RU"/>
        </w:rPr>
        <w:t xml:space="preserve"> проекта.</w:t>
      </w:r>
      <w:r w:rsidR="00564F19" w:rsidRPr="00D47209">
        <w:rPr>
          <w:rStyle w:val="A10"/>
          <w:rFonts w:cs="Arial"/>
          <w:i/>
          <w:color w:val="7F7F7F" w:themeColor="text1" w:themeTint="80"/>
          <w:sz w:val="20"/>
          <w:szCs w:val="22"/>
          <w:lang w:val="ru-RU"/>
        </w:rPr>
        <w:t xml:space="preserve"> </w:t>
      </w:r>
      <w:r w:rsidRPr="00D47209">
        <w:rPr>
          <w:rStyle w:val="A10"/>
          <w:rFonts w:cs="Arial"/>
          <w:i/>
          <w:color w:val="7F7F7F" w:themeColor="text1" w:themeTint="80"/>
          <w:sz w:val="20"/>
          <w:szCs w:val="22"/>
          <w:lang w:val="ru-RU"/>
        </w:rPr>
        <w:t xml:space="preserve">Но, если в процессе заполнения анкеты, у вас возникнут некоторые вопросы, на которые вы затрудняетесь ответить, то не стесняйтесь оставлять их без ответа. Мы свяжемся с вами и проконсультируем по любым вопросам. </w:t>
      </w:r>
    </w:p>
    <w:p w14:paraId="79AFC6E5" w14:textId="2D63C101" w:rsidR="005D2717" w:rsidRPr="005D2717" w:rsidRDefault="005D2717" w:rsidP="00F54DE1">
      <w:pPr>
        <w:spacing w:after="0" w:line="240" w:lineRule="auto"/>
        <w:rPr>
          <w:rStyle w:val="A10"/>
          <w:rFonts w:cs="Arial"/>
          <w:b/>
          <w:color w:val="16A69A"/>
          <w:sz w:val="28"/>
          <w:lang w:val="ru-RU"/>
        </w:rPr>
      </w:pPr>
    </w:p>
    <w:p w14:paraId="5CEA8E58" w14:textId="77777777" w:rsidR="004E0869" w:rsidRPr="005D2717" w:rsidRDefault="004E0869" w:rsidP="004E0869">
      <w:pPr>
        <w:spacing w:before="75" w:after="150" w:line="240" w:lineRule="auto"/>
        <w:rPr>
          <w:rStyle w:val="a7"/>
          <w:rFonts w:cs="Arial"/>
          <w:b/>
          <w:color w:val="16A69A"/>
          <w:sz w:val="24"/>
          <w:szCs w:val="24"/>
          <w:lang w:val="ru-RU"/>
        </w:rPr>
      </w:pPr>
      <w:r>
        <w:rPr>
          <w:rStyle w:val="A10"/>
          <w:rFonts w:cs="Arial"/>
          <w:b/>
          <w:color w:val="16A69A"/>
          <w:sz w:val="24"/>
          <w:szCs w:val="24"/>
          <w:lang w:val="ru-RU"/>
        </w:rPr>
        <w:t>Переименуйте (название бренда) з</w:t>
      </w:r>
      <w:r w:rsidRPr="005D2717">
        <w:rPr>
          <w:rStyle w:val="A10"/>
          <w:rFonts w:cs="Arial"/>
          <w:b/>
          <w:color w:val="16A69A"/>
          <w:sz w:val="24"/>
          <w:szCs w:val="24"/>
          <w:lang w:val="ru-RU"/>
        </w:rPr>
        <w:t xml:space="preserve">аполненный бриф </w:t>
      </w:r>
      <w:r>
        <w:rPr>
          <w:rStyle w:val="A10"/>
          <w:rFonts w:cs="Arial"/>
          <w:b/>
          <w:color w:val="16A69A"/>
          <w:sz w:val="24"/>
          <w:szCs w:val="24"/>
          <w:lang w:val="ru-RU"/>
        </w:rPr>
        <w:t xml:space="preserve">и </w:t>
      </w:r>
      <w:r w:rsidRPr="005D2717">
        <w:rPr>
          <w:rStyle w:val="A10"/>
          <w:rFonts w:cs="Arial"/>
          <w:b/>
          <w:color w:val="16A69A"/>
          <w:sz w:val="24"/>
          <w:szCs w:val="24"/>
          <w:lang w:val="ru-RU"/>
        </w:rPr>
        <w:t xml:space="preserve">отправьте пожалуйста на адрес: </w:t>
      </w:r>
      <w:hyperlink r:id="rId9" w:history="1">
        <w:r w:rsidRPr="005D2717">
          <w:rPr>
            <w:rStyle w:val="a7"/>
            <w:rFonts w:cs="Arial"/>
            <w:b/>
            <w:color w:val="16A69A"/>
            <w:sz w:val="24"/>
            <w:szCs w:val="24"/>
            <w:lang w:val="ru-RU"/>
          </w:rPr>
          <w:t>info@tigerweb.</w:t>
        </w:r>
        <w:r w:rsidRPr="005D2717">
          <w:rPr>
            <w:rStyle w:val="a7"/>
            <w:rFonts w:cs="Arial"/>
            <w:b/>
            <w:color w:val="16A69A"/>
            <w:sz w:val="24"/>
            <w:szCs w:val="24"/>
          </w:rPr>
          <w:t>ru</w:t>
        </w:r>
      </w:hyperlink>
    </w:p>
    <w:p w14:paraId="688A1081" w14:textId="205316F8" w:rsidR="005D2717" w:rsidRDefault="005D2717" w:rsidP="00F54DE1">
      <w:pPr>
        <w:spacing w:after="0" w:line="259" w:lineRule="auto"/>
        <w:rPr>
          <w:rStyle w:val="a7"/>
          <w:rFonts w:cs="Arial"/>
          <w:b/>
          <w:color w:val="16A69A"/>
          <w:sz w:val="24"/>
          <w:szCs w:val="24"/>
          <w:lang w:val="ru-RU"/>
        </w:rPr>
      </w:pPr>
    </w:p>
    <w:p w14:paraId="2EA4DC78" w14:textId="05AAC02A" w:rsidR="004E0869" w:rsidRDefault="004E0869" w:rsidP="00F54DE1">
      <w:pPr>
        <w:spacing w:after="0" w:line="259" w:lineRule="auto"/>
        <w:rPr>
          <w:rStyle w:val="a7"/>
          <w:rFonts w:cs="Arial"/>
          <w:b/>
          <w:color w:val="16A69A"/>
          <w:sz w:val="24"/>
          <w:szCs w:val="24"/>
          <w:lang w:val="ru-RU"/>
        </w:rPr>
      </w:pPr>
    </w:p>
    <w:p w14:paraId="029AB333" w14:textId="77777777" w:rsidR="004E0869" w:rsidRDefault="004E0869" w:rsidP="00F54DE1">
      <w:pPr>
        <w:spacing w:after="0" w:line="259" w:lineRule="auto"/>
        <w:rPr>
          <w:rStyle w:val="a7"/>
          <w:rFonts w:cs="Arial"/>
          <w:b/>
          <w:color w:val="16A69A"/>
          <w:sz w:val="24"/>
          <w:szCs w:val="24"/>
          <w:lang w:val="ru-RU"/>
        </w:rPr>
      </w:pPr>
    </w:p>
    <w:p w14:paraId="3128359C" w14:textId="77777777" w:rsidR="004E0869" w:rsidRDefault="004E0869">
      <w:pPr>
        <w:spacing w:after="160" w:line="259" w:lineRule="auto"/>
        <w:rPr>
          <w:rFonts w:cs="Arial"/>
          <w:b/>
          <w:color w:val="38424E"/>
          <w:sz w:val="36"/>
          <w:szCs w:val="24"/>
          <w:lang w:val="ru-RU"/>
        </w:rPr>
      </w:pPr>
      <w:r>
        <w:rPr>
          <w:rFonts w:cs="Arial"/>
          <w:b/>
          <w:color w:val="38424E"/>
          <w:sz w:val="36"/>
          <w:szCs w:val="24"/>
          <w:lang w:val="ru-RU"/>
        </w:rPr>
        <w:br w:type="page"/>
      </w:r>
    </w:p>
    <w:p w14:paraId="563DE468" w14:textId="4AEE405E" w:rsidR="00321730" w:rsidRPr="008C4D42" w:rsidRDefault="00543D1B" w:rsidP="00321730">
      <w:pPr>
        <w:spacing w:before="75" w:after="150" w:line="240" w:lineRule="auto"/>
        <w:jc w:val="center"/>
        <w:rPr>
          <w:rFonts w:cs="Arial"/>
          <w:b/>
          <w:color w:val="38424E"/>
          <w:sz w:val="36"/>
          <w:szCs w:val="24"/>
          <w:lang w:val="ru-RU"/>
        </w:rPr>
      </w:pPr>
      <w:r w:rsidRPr="008C4D42">
        <w:rPr>
          <w:rFonts w:cs="Arial"/>
          <w:b/>
          <w:color w:val="38424E"/>
          <w:sz w:val="36"/>
          <w:szCs w:val="24"/>
          <w:lang w:val="ru-RU"/>
        </w:rPr>
        <w:lastRenderedPageBreak/>
        <w:t>Общая информация</w:t>
      </w:r>
    </w:p>
    <w:p w14:paraId="55D88AED" w14:textId="7E356345" w:rsidR="008C4D42" w:rsidRPr="00F54DE1" w:rsidRDefault="008C4D42" w:rsidP="00F54DE1">
      <w:pPr>
        <w:spacing w:after="0" w:line="240" w:lineRule="auto"/>
        <w:jc w:val="center"/>
        <w:rPr>
          <w:rFonts w:cs="Arial"/>
          <w:b/>
          <w:color w:val="38424E"/>
          <w:szCs w:val="24"/>
          <w:lang w:val="ru-RU"/>
        </w:rPr>
      </w:pPr>
    </w:p>
    <w:tbl>
      <w:tblPr>
        <w:tblpPr w:leftFromText="180" w:rightFromText="180" w:vertAnchor="text" w:horzAnchor="margin" w:tblpY="747"/>
        <w:tblW w:w="5000" w:type="pct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ook w:val="0140" w:firstRow="0" w:lastRow="1" w:firstColumn="0" w:lastColumn="1" w:noHBand="0" w:noVBand="0"/>
      </w:tblPr>
      <w:tblGrid>
        <w:gridCol w:w="4667"/>
        <w:gridCol w:w="4668"/>
      </w:tblGrid>
      <w:tr w:rsidR="004E0869" w:rsidRPr="004E0869" w14:paraId="71C60A19" w14:textId="77777777" w:rsidTr="007E215A">
        <w:trPr>
          <w:trHeight w:val="793"/>
        </w:trPr>
        <w:tc>
          <w:tcPr>
            <w:tcW w:w="2500" w:type="pct"/>
            <w:vAlign w:val="center"/>
          </w:tcPr>
          <w:p w14:paraId="73B1CDE0" w14:textId="0E1FB212" w:rsidR="004E0869" w:rsidRPr="00321730" w:rsidRDefault="004E0869" w:rsidP="004E0869">
            <w:pPr>
              <w:spacing w:before="80" w:after="8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Контактное лицо 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имя, телефон, </w:t>
            </w:r>
            <w:r>
              <w:rPr>
                <w:rFonts w:cs="Arial"/>
                <w:color w:val="38424E"/>
                <w:sz w:val="20"/>
                <w:szCs w:val="20"/>
              </w:rPr>
              <w:t>e</w:t>
            </w:r>
            <w:r w:rsidRPr="00DE4860">
              <w:rPr>
                <w:rFonts w:cs="Arial"/>
                <w:color w:val="38424E"/>
                <w:sz w:val="20"/>
                <w:szCs w:val="20"/>
                <w:lang w:val="ru-RU"/>
              </w:rPr>
              <w:t>-</w:t>
            </w:r>
            <w:r>
              <w:rPr>
                <w:rFonts w:cs="Arial"/>
                <w:color w:val="38424E"/>
                <w:sz w:val="20"/>
                <w:szCs w:val="20"/>
              </w:rPr>
              <w:t>mail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500" w:type="pct"/>
            <w:vAlign w:val="center"/>
          </w:tcPr>
          <w:p w14:paraId="07340590" w14:textId="77777777" w:rsidR="004E0869" w:rsidRPr="00321730" w:rsidRDefault="004E0869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:rsidRPr="004E0869" w14:paraId="7CFFEEDC" w14:textId="77777777" w:rsidTr="007E215A">
        <w:trPr>
          <w:trHeight w:val="793"/>
        </w:trPr>
        <w:tc>
          <w:tcPr>
            <w:tcW w:w="2500" w:type="pct"/>
            <w:vAlign w:val="center"/>
          </w:tcPr>
          <w:p w14:paraId="10327C34" w14:textId="12B70C90" w:rsidR="004E0869" w:rsidRPr="00321730" w:rsidRDefault="004E0869" w:rsidP="004E0869">
            <w:pPr>
              <w:spacing w:before="80" w:after="8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321730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Название </w:t>
            </w: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бренда 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сервис, продукт, компания</w:t>
            </w:r>
            <w:r w:rsidRPr="00304466">
              <w:rPr>
                <w:rFonts w:cs="Arial"/>
                <w:color w:val="38424E"/>
                <w:sz w:val="20"/>
                <w:szCs w:val="20"/>
                <w:lang w:val="ru-RU"/>
              </w:rPr>
              <w:t>;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 полное и сокращенное, другие варианты написания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500" w:type="pct"/>
            <w:vAlign w:val="center"/>
          </w:tcPr>
          <w:p w14:paraId="7BD38771" w14:textId="77777777" w:rsidR="004E0869" w:rsidRPr="00321730" w:rsidRDefault="004E0869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1706C2" w:rsidRPr="004E0869" w14:paraId="327FDF8C" w14:textId="77777777" w:rsidTr="007E215A">
        <w:trPr>
          <w:trHeight w:val="793"/>
        </w:trPr>
        <w:tc>
          <w:tcPr>
            <w:tcW w:w="2500" w:type="pct"/>
            <w:vAlign w:val="center"/>
          </w:tcPr>
          <w:p w14:paraId="557E6867" w14:textId="27C3D111" w:rsidR="001706C2" w:rsidRPr="00321730" w:rsidRDefault="00A91430" w:rsidP="00B52A1B">
            <w:pPr>
              <w:spacing w:before="80" w:after="80"/>
              <w:rPr>
                <w:rFonts w:cs="Arial"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Дополнительные надписи</w:t>
            </w:r>
            <w:r w:rsidR="001706C2" w:rsidRPr="00A91430"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 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слоган, девиз, направление деятельности, расшифровка названия</w:t>
            </w:r>
            <w:r w:rsidR="001706C2"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500" w:type="pct"/>
            <w:vAlign w:val="center"/>
          </w:tcPr>
          <w:p w14:paraId="6D78130E" w14:textId="16608FBA" w:rsidR="001706C2" w:rsidRPr="00321730" w:rsidRDefault="001706C2" w:rsidP="001706C2">
            <w:pPr>
              <w:spacing w:after="0"/>
              <w:ind w:left="27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:rsidRPr="004E0869" w14:paraId="432CF85E" w14:textId="77777777" w:rsidTr="007E215A">
        <w:trPr>
          <w:trHeight w:val="794"/>
        </w:trPr>
        <w:tc>
          <w:tcPr>
            <w:tcW w:w="2500" w:type="pct"/>
            <w:vAlign w:val="center"/>
          </w:tcPr>
          <w:p w14:paraId="6EAFC138" w14:textId="1BFDCF0F" w:rsidR="004E0869" w:rsidRPr="00321730" w:rsidRDefault="004E0869" w:rsidP="004E0869">
            <w:pPr>
              <w:spacing w:before="80" w:after="80"/>
              <w:rPr>
                <w:rFonts w:cs="Arial"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Языковые вариации 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перечислите названия</w:t>
            </w:r>
            <w:r w:rsidRPr="00DE4860"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 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на других языках, если нужно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500" w:type="pct"/>
            <w:vAlign w:val="center"/>
          </w:tcPr>
          <w:p w14:paraId="6794667F" w14:textId="42F4FB43" w:rsidR="004E0869" w:rsidRPr="00321730" w:rsidRDefault="004E0869" w:rsidP="004E0869">
            <w:pPr>
              <w:spacing w:after="0"/>
              <w:ind w:left="27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:rsidRPr="004E0869" w14:paraId="5CFFFDE7" w14:textId="77777777" w:rsidTr="007E215A">
        <w:trPr>
          <w:trHeight w:val="794"/>
        </w:trPr>
        <w:tc>
          <w:tcPr>
            <w:tcW w:w="2500" w:type="pct"/>
            <w:vAlign w:val="center"/>
          </w:tcPr>
          <w:p w14:paraId="44378DBD" w14:textId="45A5C8C2" w:rsidR="004E0869" w:rsidRDefault="004E0869" w:rsidP="004E0869">
            <w:pPr>
              <w:spacing w:before="80" w:after="8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Веб-сайт 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укажите ссылку на сайт или группу в социальных сетях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500" w:type="pct"/>
            <w:vAlign w:val="center"/>
          </w:tcPr>
          <w:p w14:paraId="224570AA" w14:textId="77777777" w:rsidR="004E0869" w:rsidRPr="00321730" w:rsidRDefault="004E0869" w:rsidP="004E0869">
            <w:pPr>
              <w:spacing w:after="0"/>
              <w:ind w:left="27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:rsidRPr="004E0869" w14:paraId="261933AA" w14:textId="77777777" w:rsidTr="007E215A">
        <w:trPr>
          <w:trHeight w:val="794"/>
        </w:trPr>
        <w:tc>
          <w:tcPr>
            <w:tcW w:w="2500" w:type="pct"/>
            <w:vAlign w:val="center"/>
          </w:tcPr>
          <w:p w14:paraId="60808834" w14:textId="2FDFC5B1" w:rsidR="004E0869" w:rsidRDefault="004E0869" w:rsidP="004E0869">
            <w:pPr>
              <w:spacing w:before="80" w:after="8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Откуда узнали о нас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 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поисковая система, рекомендация, соц. сети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500" w:type="pct"/>
            <w:vAlign w:val="center"/>
          </w:tcPr>
          <w:p w14:paraId="3DF61F3D" w14:textId="77777777" w:rsidR="004E0869" w:rsidRPr="00321730" w:rsidRDefault="004E0869" w:rsidP="004E0869">
            <w:pPr>
              <w:spacing w:after="0"/>
              <w:ind w:left="27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</w:tbl>
    <w:p w14:paraId="281804FF" w14:textId="4EF366FE" w:rsidR="008C4D42" w:rsidRDefault="00543D1B" w:rsidP="00FC4025">
      <w:pPr>
        <w:pStyle w:val="aa"/>
        <w:numPr>
          <w:ilvl w:val="0"/>
          <w:numId w:val="9"/>
        </w:numPr>
        <w:ind w:left="0" w:hanging="567"/>
        <w:jc w:val="both"/>
        <w:rPr>
          <w:rFonts w:cs="Arial"/>
          <w:b/>
          <w:color w:val="22B7AB"/>
          <w:sz w:val="28"/>
          <w:lang w:val="ru-RU"/>
        </w:rPr>
      </w:pPr>
      <w:r w:rsidRPr="00F62618">
        <w:rPr>
          <w:rFonts w:cs="Arial"/>
          <w:b/>
          <w:color w:val="22B7AB"/>
          <w:sz w:val="28"/>
          <w:lang w:val="ru-RU"/>
        </w:rPr>
        <w:t>Информация о компании</w:t>
      </w:r>
    </w:p>
    <w:p w14:paraId="6AC2F736" w14:textId="77777777" w:rsidR="001706C2" w:rsidRPr="001706C2" w:rsidRDefault="001706C2" w:rsidP="001706C2">
      <w:pPr>
        <w:pStyle w:val="aa"/>
        <w:spacing w:after="0"/>
        <w:ind w:left="0"/>
        <w:jc w:val="both"/>
        <w:rPr>
          <w:rFonts w:cs="Arial"/>
          <w:b/>
          <w:color w:val="22B7AB"/>
          <w:sz w:val="24"/>
          <w:lang w:val="ru-RU"/>
        </w:rPr>
      </w:pPr>
    </w:p>
    <w:p w14:paraId="0F5E4A55" w14:textId="105257E6" w:rsidR="0034020D" w:rsidRPr="001706C2" w:rsidRDefault="0034020D" w:rsidP="001706C2">
      <w:pPr>
        <w:spacing w:after="0"/>
        <w:rPr>
          <w:sz w:val="24"/>
        </w:rPr>
      </w:pPr>
    </w:p>
    <w:p w14:paraId="4202CF79" w14:textId="77777777" w:rsidR="008C4D42" w:rsidRPr="001706C2" w:rsidRDefault="008C4D42" w:rsidP="001706C2">
      <w:pPr>
        <w:spacing w:after="0"/>
        <w:rPr>
          <w:sz w:val="24"/>
        </w:rPr>
      </w:pPr>
    </w:p>
    <w:p w14:paraId="6C5F5006" w14:textId="71938997" w:rsidR="00C614D2" w:rsidRPr="004E0869" w:rsidRDefault="004E0869" w:rsidP="00FC4025">
      <w:pPr>
        <w:pStyle w:val="aa"/>
        <w:numPr>
          <w:ilvl w:val="0"/>
          <w:numId w:val="9"/>
        </w:numPr>
        <w:ind w:left="0" w:hanging="567"/>
        <w:rPr>
          <w:rFonts w:eastAsia="Times New Roman" w:cs="Arial"/>
          <w:b/>
          <w:color w:val="22B7AB"/>
          <w:sz w:val="28"/>
          <w:lang w:val="ru-RU"/>
        </w:rPr>
      </w:pPr>
      <w:r w:rsidRPr="004E0869">
        <w:rPr>
          <w:rFonts w:cs="Arial"/>
          <w:b/>
          <w:color w:val="22B7AB"/>
          <w:sz w:val="28"/>
          <w:lang w:val="ru-RU"/>
        </w:rPr>
        <w:t>Маркетинговая информация</w:t>
      </w:r>
    </w:p>
    <w:p w14:paraId="35EA70F2" w14:textId="77777777" w:rsidR="001706C2" w:rsidRPr="001706C2" w:rsidRDefault="001706C2" w:rsidP="001706C2">
      <w:pPr>
        <w:pStyle w:val="aa"/>
        <w:spacing w:after="0"/>
        <w:ind w:left="0" w:firstLine="708"/>
        <w:rPr>
          <w:rFonts w:eastAsia="Times New Roman" w:cs="Arial"/>
          <w:b/>
          <w:color w:val="22B7AB"/>
          <w:sz w:val="24"/>
          <w:lang w:val="ru-RU"/>
        </w:rPr>
      </w:pPr>
    </w:p>
    <w:tbl>
      <w:tblPr>
        <w:tblW w:w="5000" w:type="pct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ook w:val="0000" w:firstRow="0" w:lastRow="0" w:firstColumn="0" w:lastColumn="0" w:noHBand="0" w:noVBand="0"/>
      </w:tblPr>
      <w:tblGrid>
        <w:gridCol w:w="4832"/>
        <w:gridCol w:w="4503"/>
      </w:tblGrid>
      <w:tr w:rsidR="00BD0B2B" w:rsidRPr="004E0869" w14:paraId="1A7FB78E" w14:textId="77777777" w:rsidTr="007E215A">
        <w:trPr>
          <w:trHeight w:val="690"/>
        </w:trPr>
        <w:tc>
          <w:tcPr>
            <w:tcW w:w="2588" w:type="pct"/>
            <w:vAlign w:val="center"/>
          </w:tcPr>
          <w:p w14:paraId="08B2AF2B" w14:textId="677CA9FD" w:rsidR="00BD0B2B" w:rsidRPr="005A650B" w:rsidRDefault="00BD0B2B" w:rsidP="00B52A1B">
            <w:pPr>
              <w:spacing w:before="80" w:after="8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5A650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Целевая </w:t>
            </w:r>
            <w:r w:rsidR="005A650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аудитория </w:t>
            </w:r>
            <w:r w:rsidR="005A650B"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(</w:t>
            </w:r>
            <w:r w:rsidR="005A650B">
              <w:rPr>
                <w:rFonts w:cs="Arial"/>
                <w:color w:val="38424E"/>
                <w:sz w:val="20"/>
                <w:szCs w:val="20"/>
                <w:lang w:val="ru-RU"/>
              </w:rPr>
              <w:t>пример: молодые люди 25-30</w:t>
            </w:r>
            <w:r w:rsidR="00FC76BA"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 лет, доход выше среднего</w:t>
            </w:r>
            <w:r w:rsidR="005A650B"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412" w:type="pct"/>
            <w:vAlign w:val="center"/>
          </w:tcPr>
          <w:p w14:paraId="49F6C210" w14:textId="77777777" w:rsidR="00BD0B2B" w:rsidRPr="003460FD" w:rsidRDefault="00BD0B2B" w:rsidP="002B1242">
            <w:pPr>
              <w:spacing w:after="0"/>
              <w:ind w:left="242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:rsidRPr="004E0869" w14:paraId="4BFE10BE" w14:textId="77777777" w:rsidTr="007E215A">
        <w:trPr>
          <w:trHeight w:val="690"/>
        </w:trPr>
        <w:tc>
          <w:tcPr>
            <w:tcW w:w="2588" w:type="pct"/>
            <w:vAlign w:val="center"/>
          </w:tcPr>
          <w:p w14:paraId="5B2CDD69" w14:textId="1F5D6BFD" w:rsidR="004E0869" w:rsidRPr="004E0869" w:rsidRDefault="004E0869" w:rsidP="004E0869">
            <w:pPr>
              <w:spacing w:before="80" w:after="80" w:line="240" w:lineRule="auto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Цель создания 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впервые или </w:t>
            </w:r>
            <w:proofErr w:type="spellStart"/>
            <w:r>
              <w:rPr>
                <w:rFonts w:cs="Arial"/>
                <w:color w:val="38424E"/>
                <w:sz w:val="20"/>
                <w:szCs w:val="20"/>
                <w:lang w:val="ru-RU"/>
              </w:rPr>
              <w:t>редизайн</w:t>
            </w:r>
            <w:proofErr w:type="spellEnd"/>
            <w:r>
              <w:rPr>
                <w:rFonts w:cs="Arial"/>
                <w:color w:val="38424E"/>
                <w:sz w:val="20"/>
                <w:szCs w:val="20"/>
                <w:lang w:val="ru-RU"/>
              </w:rPr>
              <w:t>, уточните, чем не устраивает</w:t>
            </w:r>
            <w:r w:rsidRPr="00321730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412" w:type="pct"/>
            <w:vAlign w:val="center"/>
          </w:tcPr>
          <w:p w14:paraId="6336E50D" w14:textId="77777777" w:rsidR="004E0869" w:rsidRPr="003460FD" w:rsidRDefault="004E0869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14:paraId="20028E30" w14:textId="77777777" w:rsidTr="007E215A">
        <w:trPr>
          <w:trHeight w:val="690"/>
        </w:trPr>
        <w:tc>
          <w:tcPr>
            <w:tcW w:w="2588" w:type="pct"/>
            <w:vAlign w:val="center"/>
          </w:tcPr>
          <w:p w14:paraId="30B190F6" w14:textId="070B7DC1" w:rsidR="004E0869" w:rsidRPr="00321730" w:rsidRDefault="004E0869" w:rsidP="004E0869">
            <w:pPr>
              <w:spacing w:before="80" w:after="80" w:line="240" w:lineRule="auto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Продукция (услуги) бренда</w:t>
            </w:r>
          </w:p>
        </w:tc>
        <w:tc>
          <w:tcPr>
            <w:tcW w:w="2412" w:type="pct"/>
            <w:vAlign w:val="center"/>
          </w:tcPr>
          <w:p w14:paraId="2713070F" w14:textId="294688A0" w:rsidR="004E0869" w:rsidRPr="003460FD" w:rsidRDefault="004E0869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:rsidRPr="004E0869" w14:paraId="1AA1D53B" w14:textId="77777777" w:rsidTr="007E215A">
        <w:trPr>
          <w:trHeight w:val="690"/>
        </w:trPr>
        <w:tc>
          <w:tcPr>
            <w:tcW w:w="2588" w:type="pct"/>
            <w:vAlign w:val="center"/>
          </w:tcPr>
          <w:p w14:paraId="1D1582B5" w14:textId="11CEEF78" w:rsidR="004E0869" w:rsidRPr="00321730" w:rsidRDefault="004E0869" w:rsidP="004E0869">
            <w:pPr>
              <w:spacing w:before="80" w:after="80" w:line="240" w:lineRule="auto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Уникальность бренда</w:t>
            </w:r>
            <w:r w:rsidRPr="00321730">
              <w:rPr>
                <w:rFonts w:cs="Arial"/>
                <w:color w:val="38424E"/>
                <w:sz w:val="18"/>
                <w:szCs w:val="20"/>
                <w:lang w:val="ru-RU"/>
              </w:rPr>
              <w:t xml:space="preserve"> </w:t>
            </w:r>
            <w:r w:rsidRPr="000E14CC">
              <w:rPr>
                <w:rFonts w:cs="Arial"/>
                <w:color w:val="38424E"/>
                <w:sz w:val="20"/>
                <w:szCs w:val="20"/>
                <w:lang w:val="ru-RU"/>
              </w:rPr>
              <w:t>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е</w:t>
            </w:r>
            <w:r w:rsidRPr="003A65A9">
              <w:rPr>
                <w:rFonts w:cs="Arial"/>
                <w:color w:val="38424E"/>
                <w:sz w:val="20"/>
                <w:szCs w:val="20"/>
                <w:lang w:val="ru-RU"/>
              </w:rPr>
              <w:t>сть ли в товаре что-нибудь уникальное,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 </w:t>
            </w:r>
            <w:r w:rsidRPr="003A65A9">
              <w:rPr>
                <w:rFonts w:cs="Arial"/>
                <w:color w:val="38424E"/>
                <w:sz w:val="20"/>
                <w:szCs w:val="20"/>
                <w:lang w:val="ru-RU"/>
              </w:rPr>
              <w:t>особенное, какое-нибудь полезное свойство или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 </w:t>
            </w:r>
            <w:r w:rsidRPr="003A65A9"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функция? 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с</w:t>
            </w:r>
            <w:r w:rsidRPr="003A65A9">
              <w:rPr>
                <w:rFonts w:cs="Arial"/>
                <w:color w:val="38424E"/>
                <w:sz w:val="20"/>
                <w:szCs w:val="20"/>
                <w:lang w:val="ru-RU"/>
              </w:rPr>
              <w:t>ледует ли учитывать это при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 xml:space="preserve"> </w:t>
            </w:r>
            <w:r w:rsidRPr="003A65A9">
              <w:rPr>
                <w:rFonts w:cs="Arial"/>
                <w:color w:val="38424E"/>
                <w:sz w:val="20"/>
                <w:szCs w:val="20"/>
                <w:lang w:val="ru-RU"/>
              </w:rPr>
              <w:t>разработке логотипа?</w:t>
            </w:r>
            <w:r w:rsidRPr="000E14CC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412" w:type="pct"/>
            <w:vAlign w:val="center"/>
          </w:tcPr>
          <w:p w14:paraId="5D44273A" w14:textId="3D053826" w:rsidR="004E0869" w:rsidRPr="003460FD" w:rsidRDefault="004E0869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:rsidRPr="004E0869" w14:paraId="6F19C5E8" w14:textId="77777777" w:rsidTr="007E215A">
        <w:trPr>
          <w:trHeight w:val="690"/>
        </w:trPr>
        <w:tc>
          <w:tcPr>
            <w:tcW w:w="2588" w:type="pct"/>
            <w:vAlign w:val="center"/>
          </w:tcPr>
          <w:p w14:paraId="4D7E0742" w14:textId="7B36B19E" w:rsidR="004E0869" w:rsidRPr="00321730" w:rsidRDefault="004E0869" w:rsidP="004E0869">
            <w:pPr>
              <w:spacing w:before="80" w:after="80" w:line="240" w:lineRule="auto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Ваши конкурентные преимущества </w:t>
            </w:r>
            <w:r w:rsidRPr="000E14CC">
              <w:rPr>
                <w:rFonts w:cs="Arial"/>
                <w:color w:val="38424E"/>
                <w:sz w:val="20"/>
                <w:szCs w:val="20"/>
                <w:lang w:val="ru-RU"/>
              </w:rPr>
              <w:t>(</w:t>
            </w:r>
            <w:r>
              <w:rPr>
                <w:rFonts w:cs="Arial"/>
                <w:color w:val="38424E"/>
                <w:sz w:val="20"/>
                <w:szCs w:val="20"/>
                <w:lang w:val="ru-RU"/>
              </w:rPr>
              <w:t>какими преимуществами обладает ваш товар/услуга</w:t>
            </w:r>
            <w:r w:rsidRPr="000E14CC">
              <w:rPr>
                <w:rFonts w:cs="Arial"/>
                <w:color w:val="38424E"/>
                <w:sz w:val="20"/>
                <w:szCs w:val="20"/>
                <w:lang w:val="ru-RU"/>
              </w:rPr>
              <w:t>)</w:t>
            </w:r>
          </w:p>
        </w:tc>
        <w:tc>
          <w:tcPr>
            <w:tcW w:w="2412" w:type="pct"/>
            <w:vAlign w:val="center"/>
          </w:tcPr>
          <w:p w14:paraId="76E94C1C" w14:textId="0CAC0DD9" w:rsidR="004E0869" w:rsidRPr="003460FD" w:rsidRDefault="004E0869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  <w:tr w:rsidR="004E0869" w:rsidRPr="004E0869" w14:paraId="484957F6" w14:textId="77777777" w:rsidTr="007E215A">
        <w:trPr>
          <w:trHeight w:val="690"/>
        </w:trPr>
        <w:tc>
          <w:tcPr>
            <w:tcW w:w="2588" w:type="pct"/>
            <w:vAlign w:val="center"/>
          </w:tcPr>
          <w:p w14:paraId="760BBD03" w14:textId="0545D220" w:rsidR="004E0869" w:rsidRPr="00F50116" w:rsidRDefault="004E0869" w:rsidP="004E0869">
            <w:pPr>
              <w:spacing w:before="80" w:after="80" w:line="240" w:lineRule="auto"/>
              <w:rPr>
                <w:b/>
                <w:color w:val="5E5D5D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Конкуренты </w:t>
            </w:r>
            <w:r w:rsidRPr="004E0869">
              <w:rPr>
                <w:rFonts w:cs="Arial"/>
                <w:color w:val="38424E"/>
                <w:sz w:val="20"/>
                <w:szCs w:val="20"/>
                <w:lang w:val="ru-RU"/>
              </w:rPr>
              <w:t>(укажите ссылки на сайт или соц. сети ваших прямых конкурентов)</w:t>
            </w:r>
          </w:p>
        </w:tc>
        <w:tc>
          <w:tcPr>
            <w:tcW w:w="2412" w:type="pct"/>
            <w:vAlign w:val="center"/>
          </w:tcPr>
          <w:p w14:paraId="3B5F0B82" w14:textId="58AF9678" w:rsidR="004E0869" w:rsidRPr="003460FD" w:rsidRDefault="004E0869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</w:tbl>
    <w:p w14:paraId="1778D445" w14:textId="217EF5CB" w:rsidR="006E16FF" w:rsidRDefault="006E16FF" w:rsidP="001706C2">
      <w:pPr>
        <w:pStyle w:val="aa"/>
        <w:spacing w:after="0"/>
        <w:ind w:left="0"/>
        <w:rPr>
          <w:rFonts w:cs="Arial"/>
          <w:color w:val="16A69A"/>
          <w:sz w:val="24"/>
          <w:lang w:val="ru-RU"/>
        </w:rPr>
      </w:pPr>
    </w:p>
    <w:p w14:paraId="493DAA95" w14:textId="77777777" w:rsidR="006E16FF" w:rsidRPr="008C4D42" w:rsidRDefault="006E16FF" w:rsidP="001706C2">
      <w:pPr>
        <w:pStyle w:val="aa"/>
        <w:spacing w:after="0"/>
        <w:ind w:left="0"/>
        <w:rPr>
          <w:rFonts w:cs="Arial"/>
          <w:color w:val="16A69A"/>
          <w:sz w:val="24"/>
          <w:lang w:val="ru-RU"/>
        </w:rPr>
      </w:pPr>
    </w:p>
    <w:p w14:paraId="794929F5" w14:textId="4C9AA39D" w:rsidR="004E0869" w:rsidRPr="00A03F54" w:rsidRDefault="004E0869">
      <w:pPr>
        <w:spacing w:after="160" w:line="259" w:lineRule="auto"/>
        <w:rPr>
          <w:rFonts w:cs="Arial"/>
          <w:b/>
          <w:color w:val="16A69A"/>
          <w:sz w:val="28"/>
          <w:szCs w:val="20"/>
          <w:lang w:val="ru-RU"/>
        </w:rPr>
      </w:pPr>
      <w:r>
        <w:rPr>
          <w:rFonts w:cs="Arial"/>
          <w:b/>
          <w:color w:val="16A69A"/>
          <w:sz w:val="28"/>
          <w:szCs w:val="20"/>
          <w:lang w:val="ru-RU"/>
        </w:rPr>
        <w:br w:type="page"/>
      </w:r>
    </w:p>
    <w:p w14:paraId="55CC5170" w14:textId="3A4EBA2D" w:rsidR="00B761FE" w:rsidRPr="004E0869" w:rsidRDefault="00B761FE" w:rsidP="00B761FE">
      <w:pPr>
        <w:pStyle w:val="aa"/>
        <w:numPr>
          <w:ilvl w:val="0"/>
          <w:numId w:val="9"/>
        </w:numPr>
        <w:ind w:left="0" w:hanging="567"/>
        <w:rPr>
          <w:rFonts w:cs="Arial"/>
          <w:b/>
          <w:color w:val="22B7AB"/>
          <w:sz w:val="36"/>
          <w:lang w:val="ru-RU"/>
        </w:rPr>
      </w:pPr>
      <w:r w:rsidRPr="004E0869">
        <w:rPr>
          <w:rFonts w:cs="Arial"/>
          <w:b/>
          <w:color w:val="22B7AB"/>
          <w:sz w:val="28"/>
          <w:szCs w:val="20"/>
          <w:lang w:val="ru-RU"/>
        </w:rPr>
        <w:t>Укажите вид работы</w:t>
      </w:r>
    </w:p>
    <w:p w14:paraId="08043C32" w14:textId="512BD9A5" w:rsidR="00B761FE" w:rsidRPr="00611139" w:rsidRDefault="00B761FE" w:rsidP="00B761FE">
      <w:pPr>
        <w:jc w:val="both"/>
        <w:rPr>
          <w:rFonts w:cs="Arial"/>
          <w:b/>
          <w:color w:val="38424E"/>
          <w:sz w:val="24"/>
          <w:lang w:val="ru-RU"/>
        </w:rPr>
      </w:pPr>
      <w:r w:rsidRPr="00611139">
        <w:rPr>
          <w:rFonts w:cs="Arial"/>
          <w:b/>
          <w:color w:val="38424E"/>
          <w:sz w:val="24"/>
          <w:lang w:val="ru-RU"/>
        </w:rPr>
        <w:t>Корпоративная документация</w:t>
      </w:r>
    </w:p>
    <w:p w14:paraId="01572A73" w14:textId="77777777" w:rsidR="00B761FE" w:rsidRDefault="00B761FE" w:rsidP="00B761FE">
      <w:pPr>
        <w:pStyle w:val="aa"/>
        <w:spacing w:line="360" w:lineRule="auto"/>
        <w:ind w:left="0"/>
        <w:rPr>
          <w:rFonts w:cs="Arial"/>
          <w:b/>
          <w:color w:val="674FC1"/>
          <w:sz w:val="24"/>
          <w:szCs w:val="24"/>
          <w:lang w:val="ru-RU"/>
        </w:rPr>
        <w:sectPr w:rsidR="00B761FE" w:rsidSect="00F62618">
          <w:headerReference w:type="default" r:id="rId10"/>
          <w:footerReference w:type="default" r:id="rId11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42702E67" w14:textId="4D41AAF7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123886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B761FE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корпоративные визитки</w:t>
      </w:r>
    </w:p>
    <w:p w14:paraId="1732CCE8" w14:textId="18F67842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82812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личные визитки</w:t>
      </w:r>
    </w:p>
    <w:p w14:paraId="2A3F72CB" w14:textId="77777777" w:rsidR="003D69A7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585653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фирменный бланк</w:t>
      </w:r>
    </w:p>
    <w:p w14:paraId="27FD9498" w14:textId="63E04FEF" w:rsidR="003D69A7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587076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9A7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почтовый конверт</w:t>
      </w:r>
    </w:p>
    <w:p w14:paraId="6D759EA5" w14:textId="17F89D99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542138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корпоративная папка</w:t>
      </w:r>
    </w:p>
    <w:p w14:paraId="56B34F52" w14:textId="0B41EEA5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290089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</w:t>
      </w:r>
      <w:proofErr w:type="gramStart"/>
      <w:r w:rsidR="00B761FE" w:rsidRPr="00611139">
        <w:rPr>
          <w:rFonts w:cs="Arial"/>
          <w:color w:val="38424E"/>
          <w:sz w:val="24"/>
          <w:szCs w:val="24"/>
        </w:rPr>
        <w:t>cd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-диск</w:t>
      </w:r>
      <w:proofErr w:type="gramEnd"/>
    </w:p>
    <w:p w14:paraId="7C306000" w14:textId="32999284" w:rsidR="00B761FE" w:rsidRPr="004E086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  <w:sectPr w:rsidR="00B761FE" w:rsidRPr="004E0869" w:rsidSect="00B761FE">
          <w:type w:val="continuous"/>
          <w:pgSz w:w="11907" w:h="16840" w:code="9"/>
          <w:pgMar w:top="1134" w:right="851" w:bottom="1134" w:left="1701" w:header="709" w:footer="454" w:gutter="0"/>
          <w:cols w:num="2" w:space="709"/>
          <w:docGrid w:linePitch="360"/>
        </w:sect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989372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бейдж</w:t>
      </w:r>
      <w:proofErr w:type="spellEnd"/>
      <w:r w:rsidR="00B761FE" w:rsidRPr="00611139">
        <w:rPr>
          <w:rFonts w:cs="Arial"/>
          <w:color w:val="38424E"/>
          <w:sz w:val="24"/>
          <w:szCs w:val="24"/>
          <w:lang w:val="ru-RU"/>
        </w:rPr>
        <w:t>, пропуск</w:t>
      </w:r>
    </w:p>
    <w:p w14:paraId="327D60B1" w14:textId="2F5E1B08" w:rsidR="00B761FE" w:rsidRPr="00611139" w:rsidRDefault="00B761FE" w:rsidP="00B761FE">
      <w:pPr>
        <w:pStyle w:val="aa"/>
        <w:spacing w:after="0"/>
        <w:ind w:left="0"/>
        <w:rPr>
          <w:rFonts w:cs="Arial"/>
          <w:b/>
          <w:color w:val="16A69A"/>
          <w:sz w:val="24"/>
          <w:szCs w:val="24"/>
          <w:lang w:val="ru-RU"/>
        </w:rPr>
        <w:sectPr w:rsidR="00B761FE" w:rsidRPr="00611139" w:rsidSect="00B761FE">
          <w:type w:val="continuous"/>
          <w:pgSz w:w="11907" w:h="16840" w:code="9"/>
          <w:pgMar w:top="1134" w:right="851" w:bottom="1134" w:left="1701" w:header="709" w:footer="454" w:gutter="0"/>
          <w:cols w:num="2" w:space="708"/>
          <w:docGrid w:linePitch="360"/>
        </w:sectPr>
      </w:pPr>
    </w:p>
    <w:p w14:paraId="4714388A" w14:textId="5F2F171D" w:rsidR="00B761FE" w:rsidRPr="00611139" w:rsidRDefault="00B761FE" w:rsidP="00B761FE">
      <w:pPr>
        <w:jc w:val="both"/>
        <w:rPr>
          <w:rFonts w:cs="Arial"/>
          <w:b/>
          <w:color w:val="38424E"/>
          <w:sz w:val="24"/>
          <w:szCs w:val="24"/>
          <w:lang w:val="ru-RU"/>
        </w:rPr>
      </w:pPr>
      <w:r w:rsidRPr="00611139">
        <w:rPr>
          <w:rFonts w:cs="Arial"/>
          <w:b/>
          <w:color w:val="38424E"/>
          <w:sz w:val="24"/>
          <w:szCs w:val="24"/>
          <w:lang w:val="ru-RU"/>
        </w:rPr>
        <w:t>Полиграфическая фирменная продукция</w:t>
      </w:r>
    </w:p>
    <w:p w14:paraId="6DC9D7BA" w14:textId="77777777" w:rsidR="00B761FE" w:rsidRPr="00611139" w:rsidRDefault="00B761FE" w:rsidP="00B761FE">
      <w:pPr>
        <w:pStyle w:val="aa"/>
        <w:spacing w:line="360" w:lineRule="auto"/>
        <w:ind w:left="0"/>
        <w:rPr>
          <w:rFonts w:cs="Arial"/>
          <w:b/>
          <w:color w:val="674FC1"/>
          <w:sz w:val="24"/>
          <w:szCs w:val="24"/>
          <w:lang w:val="ru-RU"/>
        </w:rPr>
        <w:sectPr w:rsidR="00B761FE" w:rsidRPr="00611139" w:rsidSect="00B761FE">
          <w:headerReference w:type="default" r:id="rId12"/>
          <w:footerReference w:type="default" r:id="rId13"/>
          <w:type w:val="continuous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7365F35A" w14:textId="313460E6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385255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дисконтная карта</w:t>
      </w:r>
    </w:p>
    <w:p w14:paraId="2935BC68" w14:textId="26BB97BE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143736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блокнот</w:t>
      </w:r>
    </w:p>
    <w:p w14:paraId="0D89AD3D" w14:textId="7E76F12D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559470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буклет, брошюра</w:t>
      </w:r>
    </w:p>
    <w:p w14:paraId="75C7AD43" w14:textId="52FBF0E9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2013989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каталог продукции</w:t>
      </w:r>
    </w:p>
    <w:p w14:paraId="084ED4B6" w14:textId="5978704A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203457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листовка, 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флаер</w:t>
      </w:r>
      <w:proofErr w:type="spellEnd"/>
    </w:p>
    <w:p w14:paraId="5342F6D9" w14:textId="6767A616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705868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плакат, постер</w:t>
      </w:r>
    </w:p>
    <w:p w14:paraId="0C3FA4CB" w14:textId="05DC0D1C" w:rsidR="00B761FE" w:rsidRPr="003D69A7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  <w:sectPr w:rsidR="00B761FE" w:rsidRPr="003D69A7" w:rsidSect="00B761FE">
          <w:type w:val="continuous"/>
          <w:pgSz w:w="11907" w:h="16840" w:code="9"/>
          <w:pgMar w:top="1134" w:right="851" w:bottom="1134" w:left="1701" w:header="709" w:footer="454" w:gutter="0"/>
          <w:cols w:num="2" w:space="708"/>
          <w:docGrid w:linePitch="360"/>
        </w:sect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754979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</w:t>
      </w:r>
      <w:r w:rsidR="003D69A7">
        <w:rPr>
          <w:rFonts w:cs="Arial"/>
          <w:color w:val="38424E"/>
          <w:sz w:val="24"/>
          <w:szCs w:val="24"/>
          <w:lang w:val="ru-RU"/>
        </w:rPr>
        <w:t>календарь</w:t>
      </w:r>
    </w:p>
    <w:p w14:paraId="309A7FE4" w14:textId="77777777" w:rsidR="003D69A7" w:rsidRDefault="003D69A7" w:rsidP="003D69A7">
      <w:pPr>
        <w:pStyle w:val="aa"/>
        <w:spacing w:after="0" w:line="240" w:lineRule="auto"/>
        <w:ind w:left="0"/>
        <w:rPr>
          <w:rFonts w:cs="Arial"/>
          <w:b/>
          <w:color w:val="674FC1"/>
          <w:sz w:val="24"/>
          <w:szCs w:val="24"/>
          <w:lang w:val="ru-RU"/>
        </w:rPr>
      </w:pPr>
    </w:p>
    <w:p w14:paraId="32292D70" w14:textId="77777777" w:rsidR="003D69A7" w:rsidRPr="00F93B8B" w:rsidRDefault="004E0869" w:rsidP="003D69A7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871823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9A7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3D69A7">
        <w:rPr>
          <w:rFonts w:cs="Arial"/>
          <w:sz w:val="24"/>
          <w:szCs w:val="24"/>
          <w:lang w:val="ru-RU"/>
        </w:rPr>
        <w:t xml:space="preserve">  </w:t>
      </w:r>
      <w:r w:rsidR="003D69A7" w:rsidRPr="00F93B8B">
        <w:rPr>
          <w:rFonts w:cs="Arial"/>
          <w:color w:val="38424E"/>
          <w:sz w:val="24"/>
          <w:szCs w:val="24"/>
          <w:lang w:val="ru-RU"/>
        </w:rPr>
        <w:t xml:space="preserve">Свой вариант: 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9"/>
      </w:tblGrid>
      <w:tr w:rsidR="003D69A7" w:rsidRPr="00E54D97" w14:paraId="3530CAB8" w14:textId="77777777" w:rsidTr="004E0869">
        <w:trPr>
          <w:trHeight w:val="680"/>
        </w:trPr>
        <w:tc>
          <w:tcPr>
            <w:tcW w:w="5000" w:type="pc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</w:tcPr>
          <w:p w14:paraId="70C0F2D5" w14:textId="77777777" w:rsidR="003D69A7" w:rsidRPr="0003562B" w:rsidRDefault="003D69A7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</w:tbl>
    <w:p w14:paraId="408BA531" w14:textId="2BDDB9B4" w:rsidR="00B761FE" w:rsidRDefault="00B761FE" w:rsidP="00B761FE">
      <w:pPr>
        <w:pStyle w:val="aa"/>
        <w:spacing w:after="0"/>
        <w:ind w:left="0"/>
        <w:rPr>
          <w:rFonts w:cs="Arial"/>
          <w:b/>
          <w:color w:val="16A69A"/>
          <w:sz w:val="24"/>
          <w:szCs w:val="24"/>
          <w:lang w:val="ru-RU"/>
        </w:rPr>
      </w:pPr>
    </w:p>
    <w:p w14:paraId="742A0574" w14:textId="77777777" w:rsidR="003D69A7" w:rsidRPr="00611139" w:rsidRDefault="003D69A7" w:rsidP="00B761FE">
      <w:pPr>
        <w:pStyle w:val="aa"/>
        <w:spacing w:after="0"/>
        <w:ind w:left="0"/>
        <w:rPr>
          <w:rFonts w:cs="Arial"/>
          <w:b/>
          <w:color w:val="16A69A"/>
          <w:sz w:val="24"/>
          <w:szCs w:val="24"/>
          <w:lang w:val="ru-RU"/>
        </w:rPr>
      </w:pPr>
    </w:p>
    <w:p w14:paraId="232FBE75" w14:textId="19FBD5ED" w:rsidR="00B761FE" w:rsidRPr="00611139" w:rsidRDefault="00B761FE" w:rsidP="00B761FE">
      <w:pPr>
        <w:jc w:val="both"/>
        <w:rPr>
          <w:rFonts w:cs="Arial"/>
          <w:b/>
          <w:color w:val="38424E"/>
          <w:sz w:val="24"/>
          <w:szCs w:val="24"/>
          <w:lang w:val="ru-RU"/>
        </w:rPr>
      </w:pPr>
      <w:r w:rsidRPr="00611139">
        <w:rPr>
          <w:rFonts w:cs="Arial"/>
          <w:b/>
          <w:color w:val="38424E"/>
          <w:sz w:val="24"/>
          <w:szCs w:val="24"/>
          <w:lang w:val="ru-RU"/>
        </w:rPr>
        <w:t xml:space="preserve">Сувенирная продукция, </w:t>
      </w:r>
      <w:r w:rsidRPr="00611139">
        <w:rPr>
          <w:rFonts w:cs="Arial"/>
          <w:b/>
          <w:color w:val="38424E"/>
          <w:sz w:val="24"/>
          <w:szCs w:val="24"/>
        </w:rPr>
        <w:t>pos</w:t>
      </w:r>
      <w:r w:rsidRPr="00611139">
        <w:rPr>
          <w:rFonts w:cs="Arial"/>
          <w:b/>
          <w:color w:val="38424E"/>
          <w:sz w:val="24"/>
          <w:szCs w:val="24"/>
          <w:lang w:val="ru-RU"/>
        </w:rPr>
        <w:t>-материалы</w:t>
      </w:r>
    </w:p>
    <w:p w14:paraId="79AA4293" w14:textId="77777777" w:rsidR="00B761FE" w:rsidRPr="00611139" w:rsidRDefault="00B761FE" w:rsidP="004E0869">
      <w:pPr>
        <w:pStyle w:val="aa"/>
        <w:spacing w:line="360" w:lineRule="auto"/>
        <w:ind w:left="0"/>
        <w:rPr>
          <w:rFonts w:cs="Arial"/>
          <w:b/>
          <w:color w:val="674FC1"/>
          <w:sz w:val="24"/>
          <w:szCs w:val="24"/>
          <w:lang w:val="ru-RU"/>
        </w:rPr>
        <w:sectPr w:rsidR="00B761FE" w:rsidRPr="00611139" w:rsidSect="00B761FE">
          <w:headerReference w:type="default" r:id="rId14"/>
          <w:footerReference w:type="default" r:id="rId15"/>
          <w:type w:val="continuous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13C90AD3" w14:textId="7AD9CC38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2128727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фирменный пакет</w:t>
      </w:r>
    </w:p>
    <w:p w14:paraId="22B0F93A" w14:textId="080C1E80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979071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ручки, значки</w:t>
      </w:r>
    </w:p>
    <w:p w14:paraId="7A55DEDD" w14:textId="17D38907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785800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кружка, тарелка</w:t>
      </w:r>
    </w:p>
    <w:p w14:paraId="4B53B859" w14:textId="06227C41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934476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дипломы, грамоты</w:t>
      </w:r>
    </w:p>
    <w:p w14:paraId="65D4161B" w14:textId="70195126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447512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приглашения</w:t>
      </w:r>
    </w:p>
    <w:p w14:paraId="1460F99B" w14:textId="17F46E23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683172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бумажный флажок</w:t>
      </w:r>
    </w:p>
    <w:p w14:paraId="67546315" w14:textId="7E9F145D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358879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открытка</w:t>
      </w:r>
    </w:p>
    <w:p w14:paraId="31E5AB07" w14:textId="3D57ABCA" w:rsidR="00B761FE" w:rsidRPr="003D69A7" w:rsidRDefault="00B761FE" w:rsidP="00B761FE">
      <w:pPr>
        <w:pStyle w:val="aa"/>
        <w:spacing w:after="0"/>
        <w:ind w:left="0"/>
        <w:rPr>
          <w:rFonts w:cs="Arial"/>
          <w:color w:val="38424E"/>
          <w:sz w:val="24"/>
          <w:szCs w:val="24"/>
          <w:lang w:val="ru-RU"/>
        </w:rPr>
        <w:sectPr w:rsidR="00B761FE" w:rsidRPr="003D69A7" w:rsidSect="00B761FE">
          <w:type w:val="continuous"/>
          <w:pgSz w:w="11907" w:h="16840" w:code="9"/>
          <w:pgMar w:top="1134" w:right="851" w:bottom="1134" w:left="1701" w:header="709" w:footer="454" w:gutter="0"/>
          <w:cols w:num="2" w:space="708"/>
          <w:docGrid w:linePitch="360"/>
        </w:sectPr>
      </w:pPr>
    </w:p>
    <w:p w14:paraId="059FD8B0" w14:textId="77777777" w:rsidR="00A03F54" w:rsidRDefault="00A03F54" w:rsidP="00A03F54">
      <w:pPr>
        <w:spacing w:after="160" w:line="259" w:lineRule="auto"/>
        <w:rPr>
          <w:rFonts w:cs="Arial"/>
          <w:b/>
          <w:color w:val="16A69A"/>
          <w:sz w:val="24"/>
          <w:szCs w:val="24"/>
          <w:lang w:val="ru-RU"/>
        </w:rPr>
      </w:pPr>
    </w:p>
    <w:p w14:paraId="391F422C" w14:textId="7927C43A" w:rsidR="00B761FE" w:rsidRPr="00611139" w:rsidRDefault="00B761FE" w:rsidP="00A03F54">
      <w:pPr>
        <w:spacing w:after="160" w:line="259" w:lineRule="auto"/>
        <w:rPr>
          <w:rFonts w:cs="Arial"/>
          <w:b/>
          <w:color w:val="38424E"/>
          <w:sz w:val="24"/>
          <w:szCs w:val="24"/>
          <w:lang w:val="ru-RU"/>
        </w:rPr>
      </w:pPr>
      <w:r w:rsidRPr="00611139">
        <w:rPr>
          <w:rFonts w:cs="Arial"/>
          <w:b/>
          <w:color w:val="38424E"/>
          <w:sz w:val="24"/>
          <w:szCs w:val="24"/>
          <w:lang w:val="ru-RU"/>
        </w:rPr>
        <w:t>Электронные носители информации</w:t>
      </w:r>
    </w:p>
    <w:p w14:paraId="7F3A5784" w14:textId="77777777" w:rsidR="00B761FE" w:rsidRPr="00611139" w:rsidRDefault="00B761FE" w:rsidP="00B761FE">
      <w:pPr>
        <w:pStyle w:val="aa"/>
        <w:spacing w:line="360" w:lineRule="auto"/>
        <w:ind w:left="0"/>
        <w:rPr>
          <w:rFonts w:cs="Arial"/>
          <w:b/>
          <w:color w:val="674FC1"/>
          <w:sz w:val="24"/>
          <w:szCs w:val="24"/>
          <w:lang w:val="ru-RU"/>
        </w:rPr>
        <w:sectPr w:rsidR="00B761FE" w:rsidRPr="00611139" w:rsidSect="00B761FE">
          <w:headerReference w:type="default" r:id="rId16"/>
          <w:footerReference w:type="default" r:id="rId17"/>
          <w:type w:val="continuous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7C3C525E" w14:textId="133D909F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722865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презентация </w:t>
      </w:r>
      <w:r w:rsidR="00B761FE" w:rsidRPr="00611139">
        <w:rPr>
          <w:rFonts w:cs="Arial"/>
          <w:color w:val="38424E"/>
          <w:sz w:val="24"/>
          <w:szCs w:val="24"/>
        </w:rPr>
        <w:t>power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</w:t>
      </w:r>
      <w:r w:rsidR="00B761FE" w:rsidRPr="00611139">
        <w:rPr>
          <w:rFonts w:cs="Arial"/>
          <w:color w:val="38424E"/>
          <w:sz w:val="24"/>
          <w:szCs w:val="24"/>
        </w:rPr>
        <w:t>point</w:t>
      </w:r>
    </w:p>
    <w:p w14:paraId="3130E440" w14:textId="01A2D7E0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01538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презентация </w:t>
      </w:r>
      <w:r w:rsidR="00B761FE" w:rsidRPr="00611139">
        <w:rPr>
          <w:rFonts w:cs="Arial"/>
          <w:color w:val="38424E"/>
          <w:sz w:val="24"/>
          <w:szCs w:val="24"/>
        </w:rPr>
        <w:t>pdf</w:t>
      </w:r>
    </w:p>
    <w:p w14:paraId="3BB127B8" w14:textId="5534A23E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58485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веб-баннеры</w:t>
      </w:r>
    </w:p>
    <w:p w14:paraId="164D87BA" w14:textId="23A6D405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646740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дизайн группы (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вк</w:t>
      </w:r>
      <w:proofErr w:type="spellEnd"/>
      <w:r w:rsidR="00B761FE" w:rsidRPr="00611139">
        <w:rPr>
          <w:rFonts w:cs="Arial"/>
          <w:color w:val="38424E"/>
          <w:sz w:val="24"/>
          <w:szCs w:val="24"/>
          <w:lang w:val="ru-RU"/>
        </w:rPr>
        <w:t>)</w:t>
      </w:r>
    </w:p>
    <w:p w14:paraId="375CA1CB" w14:textId="4410AFB8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2064475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дизайн группы (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фейсбук</w:t>
      </w:r>
      <w:proofErr w:type="spellEnd"/>
      <w:r w:rsidR="00B761FE" w:rsidRPr="00611139">
        <w:rPr>
          <w:rFonts w:cs="Arial"/>
          <w:color w:val="38424E"/>
          <w:sz w:val="24"/>
          <w:szCs w:val="24"/>
          <w:lang w:val="ru-RU"/>
        </w:rPr>
        <w:t>)</w:t>
      </w:r>
    </w:p>
    <w:p w14:paraId="77B7BD90" w14:textId="090089E6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033492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дизайн приложения</w:t>
      </w:r>
    </w:p>
    <w:p w14:paraId="5EF02ED4" w14:textId="3B5FFE02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404981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дизайн сайта</w:t>
      </w:r>
    </w:p>
    <w:p w14:paraId="045320CE" w14:textId="17D47B6A" w:rsidR="003D69A7" w:rsidRPr="003D69A7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  <w:sectPr w:rsidR="003D69A7" w:rsidRPr="003D69A7" w:rsidSect="00B761FE">
          <w:type w:val="continuous"/>
          <w:pgSz w:w="11907" w:h="16840" w:code="9"/>
          <w:pgMar w:top="1134" w:right="851" w:bottom="1134" w:left="1701" w:header="709" w:footer="454" w:gutter="0"/>
          <w:cols w:num="2" w:space="708"/>
          <w:docGrid w:linePitch="360"/>
        </w:sect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2082101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>
        <w:rPr>
          <w:rFonts w:cs="Arial"/>
          <w:color w:val="38424E"/>
          <w:sz w:val="24"/>
          <w:szCs w:val="24"/>
          <w:lang w:val="ru-RU"/>
        </w:rPr>
        <w:t xml:space="preserve">  дизайн </w:t>
      </w:r>
      <w:proofErr w:type="spellStart"/>
      <w:r>
        <w:rPr>
          <w:rFonts w:cs="Arial"/>
          <w:color w:val="38424E"/>
          <w:sz w:val="24"/>
          <w:szCs w:val="24"/>
          <w:lang w:val="ru-RU"/>
        </w:rPr>
        <w:t>лендин</w:t>
      </w:r>
      <w:proofErr w:type="spellEnd"/>
    </w:p>
    <w:p w14:paraId="292FF13A" w14:textId="77777777" w:rsidR="00A03F54" w:rsidRDefault="00A03F54" w:rsidP="00B761FE">
      <w:pPr>
        <w:jc w:val="both"/>
        <w:rPr>
          <w:rFonts w:cs="Arial"/>
          <w:b/>
          <w:color w:val="38424E"/>
          <w:sz w:val="24"/>
          <w:szCs w:val="24"/>
          <w:lang w:val="ru-RU"/>
        </w:rPr>
      </w:pPr>
    </w:p>
    <w:p w14:paraId="4DB35806" w14:textId="77777777" w:rsidR="00A03F54" w:rsidRDefault="00A03F54" w:rsidP="00B761FE">
      <w:pPr>
        <w:jc w:val="both"/>
        <w:rPr>
          <w:rFonts w:cs="Arial"/>
          <w:b/>
          <w:color w:val="38424E"/>
          <w:sz w:val="24"/>
          <w:szCs w:val="24"/>
          <w:lang w:val="ru-RU"/>
        </w:rPr>
      </w:pPr>
    </w:p>
    <w:p w14:paraId="0DAA4E98" w14:textId="77777777" w:rsidR="00A03F54" w:rsidRDefault="00A03F54" w:rsidP="00B761FE">
      <w:pPr>
        <w:jc w:val="both"/>
        <w:rPr>
          <w:rFonts w:cs="Arial"/>
          <w:b/>
          <w:color w:val="38424E"/>
          <w:sz w:val="24"/>
          <w:szCs w:val="24"/>
          <w:lang w:val="ru-RU"/>
        </w:rPr>
      </w:pPr>
    </w:p>
    <w:p w14:paraId="0F82D528" w14:textId="7444C79A" w:rsidR="00B761FE" w:rsidRPr="00611139" w:rsidRDefault="00B761FE" w:rsidP="00B761FE">
      <w:pPr>
        <w:jc w:val="both"/>
        <w:rPr>
          <w:rFonts w:cs="Arial"/>
          <w:b/>
          <w:color w:val="38424E"/>
          <w:sz w:val="24"/>
          <w:szCs w:val="24"/>
          <w:lang w:val="ru-RU"/>
        </w:rPr>
      </w:pPr>
      <w:r w:rsidRPr="00611139">
        <w:rPr>
          <w:rFonts w:cs="Arial"/>
          <w:b/>
          <w:color w:val="38424E"/>
          <w:sz w:val="24"/>
          <w:szCs w:val="24"/>
          <w:lang w:val="ru-RU"/>
        </w:rPr>
        <w:t>Наружная реклама, наружное и внутреннее оформление</w:t>
      </w:r>
    </w:p>
    <w:p w14:paraId="29380BF7" w14:textId="77777777" w:rsidR="00B761FE" w:rsidRPr="00611139" w:rsidRDefault="00B761FE" w:rsidP="00B761FE">
      <w:pPr>
        <w:pStyle w:val="aa"/>
        <w:spacing w:line="360" w:lineRule="auto"/>
        <w:ind w:left="0"/>
        <w:rPr>
          <w:rFonts w:cs="Arial"/>
          <w:b/>
          <w:color w:val="674FC1"/>
          <w:sz w:val="24"/>
          <w:szCs w:val="24"/>
          <w:lang w:val="ru-RU"/>
        </w:rPr>
        <w:sectPr w:rsidR="00B761FE" w:rsidRPr="00611139" w:rsidSect="00B761FE">
          <w:headerReference w:type="default" r:id="rId18"/>
          <w:footerReference w:type="default" r:id="rId19"/>
          <w:type w:val="continuous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662FD18E" w14:textId="37AC0A5C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381983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штендер</w:t>
      </w:r>
      <w:proofErr w:type="spellEnd"/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, 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роллап</w:t>
      </w:r>
      <w:proofErr w:type="spellEnd"/>
    </w:p>
    <w:p w14:paraId="538711B9" w14:textId="5E16B4C6" w:rsidR="00B761FE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314793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r w:rsidR="00B761FE" w:rsidRPr="00611139">
        <w:rPr>
          <w:rFonts w:cs="Arial"/>
          <w:color w:val="38424E"/>
          <w:sz w:val="24"/>
          <w:szCs w:val="24"/>
          <w:lang w:val="ru-RU"/>
        </w:rPr>
        <w:t>растяжка, баннер</w:t>
      </w:r>
    </w:p>
    <w:p w14:paraId="7FBFB793" w14:textId="2B45107F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963725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билборд</w:t>
      </w:r>
      <w:proofErr w:type="spellEnd"/>
    </w:p>
    <w:p w14:paraId="78F28CA4" w14:textId="1A4783EB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912237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sz w:val="24"/>
          <w:szCs w:val="24"/>
          <w:lang w:val="ru-RU"/>
        </w:rPr>
        <w:t xml:space="preserve">  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лайтбокс</w:t>
      </w:r>
      <w:proofErr w:type="spellEnd"/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, </w:t>
      </w:r>
      <w:proofErr w:type="spellStart"/>
      <w:r w:rsidR="00B761FE" w:rsidRPr="00611139">
        <w:rPr>
          <w:rFonts w:cs="Arial"/>
          <w:color w:val="38424E"/>
          <w:sz w:val="24"/>
          <w:szCs w:val="24"/>
          <w:lang w:val="ru-RU"/>
        </w:rPr>
        <w:t>ситиборд</w:t>
      </w:r>
      <w:proofErr w:type="spellEnd"/>
    </w:p>
    <w:p w14:paraId="0C0A74BB" w14:textId="18F4F6C5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628052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вывеска, световой короб</w:t>
      </w:r>
    </w:p>
    <w:p w14:paraId="082CD4DF" w14:textId="30E55105" w:rsidR="00B761FE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117485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транспорт</w:t>
      </w:r>
    </w:p>
    <w:p w14:paraId="67A96873" w14:textId="39700D73" w:rsidR="00B761FE" w:rsidRPr="003D69A7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  <w:sectPr w:rsidR="00B761FE" w:rsidRPr="003D69A7" w:rsidSect="00B761FE">
          <w:type w:val="continuous"/>
          <w:pgSz w:w="11907" w:h="16840" w:code="9"/>
          <w:pgMar w:top="1134" w:right="851" w:bottom="1134" w:left="1701" w:header="709" w:footer="454" w:gutter="0"/>
          <w:cols w:num="2" w:space="708"/>
          <w:docGrid w:linePitch="360"/>
        </w:sect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855159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761FE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B761FE" w:rsidRPr="00611139">
        <w:rPr>
          <w:rFonts w:cs="Arial"/>
          <w:color w:val="38424E"/>
          <w:sz w:val="24"/>
          <w:szCs w:val="24"/>
          <w:lang w:val="ru-RU"/>
        </w:rPr>
        <w:t xml:space="preserve">  </w:t>
      </w:r>
      <w:r w:rsidR="00611139" w:rsidRPr="00611139">
        <w:rPr>
          <w:rFonts w:cs="Arial"/>
          <w:color w:val="38424E"/>
          <w:sz w:val="24"/>
          <w:szCs w:val="24"/>
          <w:lang w:val="ru-RU"/>
        </w:rPr>
        <w:t>униформа</w:t>
      </w:r>
    </w:p>
    <w:p w14:paraId="3326E629" w14:textId="77777777" w:rsidR="003D69A7" w:rsidRPr="00611139" w:rsidRDefault="003D69A7" w:rsidP="00B761FE">
      <w:pPr>
        <w:pStyle w:val="aa"/>
        <w:spacing w:after="0"/>
        <w:ind w:left="0"/>
        <w:rPr>
          <w:rFonts w:cs="Arial"/>
          <w:b/>
          <w:color w:val="16A69A"/>
          <w:sz w:val="24"/>
          <w:szCs w:val="24"/>
          <w:lang w:val="ru-RU"/>
        </w:rPr>
      </w:pPr>
    </w:p>
    <w:p w14:paraId="53D81D54" w14:textId="0E637A48" w:rsidR="00611139" w:rsidRPr="00611139" w:rsidRDefault="00611139" w:rsidP="00611139">
      <w:pPr>
        <w:jc w:val="both"/>
        <w:rPr>
          <w:rFonts w:cs="Arial"/>
          <w:b/>
          <w:color w:val="38424E"/>
          <w:sz w:val="24"/>
          <w:szCs w:val="24"/>
          <w:lang w:val="ru-RU"/>
        </w:rPr>
      </w:pPr>
      <w:proofErr w:type="spellStart"/>
      <w:r w:rsidRPr="00611139">
        <w:rPr>
          <w:rFonts w:cs="Arial"/>
          <w:b/>
          <w:color w:val="38424E"/>
          <w:sz w:val="24"/>
          <w:szCs w:val="24"/>
          <w:lang w:val="ru-RU"/>
        </w:rPr>
        <w:t>Спецпредложения</w:t>
      </w:r>
      <w:proofErr w:type="spellEnd"/>
      <w:r w:rsidRPr="00611139">
        <w:rPr>
          <w:rFonts w:cs="Arial"/>
          <w:b/>
          <w:color w:val="38424E"/>
          <w:sz w:val="24"/>
          <w:szCs w:val="24"/>
          <w:lang w:val="ru-RU"/>
        </w:rPr>
        <w:t xml:space="preserve"> для ресторанов, кафе, пабов, ресторанов по доставке еды и продуктов</w:t>
      </w:r>
    </w:p>
    <w:p w14:paraId="24EA068B" w14:textId="77777777" w:rsidR="00611139" w:rsidRPr="00611139" w:rsidRDefault="00611139" w:rsidP="00611139">
      <w:pPr>
        <w:pStyle w:val="aa"/>
        <w:spacing w:line="360" w:lineRule="auto"/>
        <w:ind w:left="0"/>
        <w:rPr>
          <w:rFonts w:cs="Arial"/>
          <w:b/>
          <w:color w:val="674FC1"/>
          <w:sz w:val="24"/>
          <w:szCs w:val="24"/>
          <w:lang w:val="ru-RU"/>
        </w:rPr>
        <w:sectPr w:rsidR="00611139" w:rsidRPr="00611139" w:rsidSect="00B761FE">
          <w:headerReference w:type="default" r:id="rId20"/>
          <w:footerReference w:type="default" r:id="rId21"/>
          <w:type w:val="continuous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4109D2F8" w14:textId="39A6833F" w:rsidR="00611139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573012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sz w:val="24"/>
          <w:szCs w:val="24"/>
          <w:lang w:val="ru-RU"/>
        </w:rPr>
        <w:t xml:space="preserve">  </w:t>
      </w:r>
      <w:r w:rsidR="00611139" w:rsidRPr="00611139">
        <w:rPr>
          <w:rFonts w:cs="Arial"/>
          <w:color w:val="38424E"/>
          <w:sz w:val="24"/>
          <w:szCs w:val="24"/>
          <w:lang w:val="ru-RU"/>
        </w:rPr>
        <w:t>дисконтные карты</w:t>
      </w:r>
    </w:p>
    <w:p w14:paraId="30EF5115" w14:textId="02CC11EB" w:rsidR="00611139" w:rsidRPr="00611139" w:rsidRDefault="004E0869" w:rsidP="004E0869">
      <w:pPr>
        <w:spacing w:after="0" w:line="360" w:lineRule="auto"/>
        <w:jc w:val="both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763845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sz w:val="24"/>
          <w:szCs w:val="24"/>
          <w:lang w:val="ru-RU"/>
        </w:rPr>
        <w:t xml:space="preserve">  </w:t>
      </w:r>
      <w:r w:rsidR="00611139" w:rsidRPr="00611139">
        <w:rPr>
          <w:rFonts w:cs="Arial"/>
          <w:color w:val="38424E"/>
          <w:sz w:val="24"/>
          <w:szCs w:val="24"/>
          <w:lang w:val="ru-RU"/>
        </w:rPr>
        <w:t>визитки</w:t>
      </w:r>
    </w:p>
    <w:p w14:paraId="68065610" w14:textId="13F53741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356504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sz w:val="24"/>
          <w:szCs w:val="24"/>
          <w:lang w:val="ru-RU"/>
        </w:rPr>
        <w:t xml:space="preserve">  </w:t>
      </w:r>
      <w:proofErr w:type="spellStart"/>
      <w:r w:rsidR="00611139" w:rsidRPr="00611139">
        <w:rPr>
          <w:rFonts w:cs="Arial"/>
          <w:color w:val="38424E"/>
          <w:sz w:val="24"/>
          <w:szCs w:val="24"/>
          <w:lang w:val="ru-RU"/>
        </w:rPr>
        <w:t>бейджи</w:t>
      </w:r>
      <w:proofErr w:type="spellEnd"/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сотрудников</w:t>
      </w:r>
    </w:p>
    <w:p w14:paraId="56208FEF" w14:textId="0F1B0635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03396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sz w:val="24"/>
          <w:szCs w:val="24"/>
          <w:lang w:val="ru-RU"/>
        </w:rPr>
        <w:t xml:space="preserve">  </w:t>
      </w:r>
      <w:r w:rsidR="00611139" w:rsidRPr="00611139">
        <w:rPr>
          <w:rFonts w:cs="Arial"/>
          <w:color w:val="38424E"/>
          <w:sz w:val="24"/>
          <w:szCs w:val="24"/>
          <w:lang w:val="ru-RU"/>
        </w:rPr>
        <w:t>фирменная кружка, подставка</w:t>
      </w:r>
    </w:p>
    <w:p w14:paraId="0FD16D52" w14:textId="1974CE35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441602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униформа</w:t>
      </w:r>
    </w:p>
    <w:p w14:paraId="705B9956" w14:textId="3E32BA6D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030380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настенное меню</w:t>
      </w:r>
    </w:p>
    <w:p w14:paraId="27C9AB4B" w14:textId="19D51971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924375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чайная карта</w:t>
      </w:r>
    </w:p>
    <w:p w14:paraId="27F64E3C" w14:textId="255576E6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214235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винная карта</w:t>
      </w:r>
    </w:p>
    <w:p w14:paraId="31652F6F" w14:textId="316670A9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420415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меню</w:t>
      </w:r>
    </w:p>
    <w:p w14:paraId="32B7DCAF" w14:textId="475EE4DC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84374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таблички "стол заказан"</w:t>
      </w:r>
    </w:p>
    <w:p w14:paraId="7C6C7185" w14:textId="4F29B555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523322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вывеска "режим работы"</w:t>
      </w:r>
    </w:p>
    <w:p w14:paraId="06AECF52" w14:textId="3880AC7A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985120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наружная реклама</w:t>
      </w:r>
    </w:p>
    <w:p w14:paraId="54EF6DCB" w14:textId="5F5DE875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208135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транспорт</w:t>
      </w:r>
    </w:p>
    <w:p w14:paraId="728EB188" w14:textId="2E385AC5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330871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упаковка для доставки</w:t>
      </w:r>
    </w:p>
    <w:p w14:paraId="1F184B47" w14:textId="38FE4C3A" w:rsidR="00611139" w:rsidRPr="00611139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770694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фирменные пакеты</w:t>
      </w:r>
    </w:p>
    <w:p w14:paraId="48281DB8" w14:textId="1F63B4B0" w:rsidR="00611139" w:rsidRPr="003D69A7" w:rsidRDefault="004E0869" w:rsidP="004E0869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  <w:sectPr w:rsidR="00611139" w:rsidRPr="003D69A7" w:rsidSect="00611139">
          <w:type w:val="continuous"/>
          <w:pgSz w:w="11907" w:h="16840" w:code="9"/>
          <w:pgMar w:top="1134" w:right="851" w:bottom="1134" w:left="1701" w:header="709" w:footer="454" w:gutter="0"/>
          <w:cols w:num="2" w:space="708"/>
          <w:docGrid w:linePitch="360"/>
        </w:sect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487006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1139" w:rsidRPr="00611139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611139" w:rsidRPr="00611139">
        <w:rPr>
          <w:rFonts w:cs="Arial"/>
          <w:color w:val="38424E"/>
          <w:sz w:val="24"/>
          <w:szCs w:val="24"/>
          <w:lang w:val="ru-RU"/>
        </w:rPr>
        <w:t xml:space="preserve">  </w:t>
      </w:r>
      <w:r w:rsidR="003D69A7">
        <w:rPr>
          <w:rFonts w:cs="Arial"/>
          <w:color w:val="38424E"/>
          <w:sz w:val="24"/>
          <w:szCs w:val="24"/>
          <w:lang w:val="ru-RU"/>
        </w:rPr>
        <w:t>стаканчики</w:t>
      </w:r>
    </w:p>
    <w:p w14:paraId="622FA52E" w14:textId="4F2B87A4" w:rsidR="003D69A7" w:rsidRDefault="003D69A7" w:rsidP="003D69A7">
      <w:pPr>
        <w:pStyle w:val="aa"/>
        <w:spacing w:after="0" w:line="240" w:lineRule="auto"/>
        <w:ind w:left="0"/>
        <w:rPr>
          <w:rFonts w:cs="Arial"/>
          <w:b/>
          <w:color w:val="674FC1"/>
          <w:sz w:val="24"/>
          <w:szCs w:val="24"/>
          <w:lang w:val="ru-RU"/>
        </w:rPr>
      </w:pPr>
    </w:p>
    <w:p w14:paraId="58E0B1DF" w14:textId="77777777" w:rsidR="003D69A7" w:rsidRPr="00F93B8B" w:rsidRDefault="004E0869" w:rsidP="003D69A7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198426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69A7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3D69A7">
        <w:rPr>
          <w:rFonts w:cs="Arial"/>
          <w:sz w:val="24"/>
          <w:szCs w:val="24"/>
          <w:lang w:val="ru-RU"/>
        </w:rPr>
        <w:t xml:space="preserve">  </w:t>
      </w:r>
      <w:r w:rsidR="003D69A7" w:rsidRPr="00F93B8B">
        <w:rPr>
          <w:rFonts w:cs="Arial"/>
          <w:color w:val="38424E"/>
          <w:sz w:val="24"/>
          <w:szCs w:val="24"/>
          <w:lang w:val="ru-RU"/>
        </w:rPr>
        <w:t xml:space="preserve">Свой вариант: 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9"/>
      </w:tblGrid>
      <w:tr w:rsidR="003D69A7" w:rsidRPr="004E0869" w14:paraId="15934E32" w14:textId="77777777" w:rsidTr="004E0869">
        <w:trPr>
          <w:trHeight w:val="680"/>
        </w:trPr>
        <w:tc>
          <w:tcPr>
            <w:tcW w:w="5000" w:type="pc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</w:tcPr>
          <w:p w14:paraId="3F14A1E3" w14:textId="77777777" w:rsidR="003D69A7" w:rsidRPr="0003562B" w:rsidRDefault="003D69A7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</w:tbl>
    <w:p w14:paraId="41FCC52F" w14:textId="4042FFBD" w:rsidR="00611139" w:rsidRDefault="003D69A7" w:rsidP="003D69A7">
      <w:pPr>
        <w:pStyle w:val="aa"/>
        <w:tabs>
          <w:tab w:val="left" w:pos="1005"/>
        </w:tabs>
        <w:spacing w:after="0"/>
        <w:ind w:left="0"/>
        <w:rPr>
          <w:rFonts w:cs="Arial"/>
          <w:color w:val="38424E"/>
          <w:sz w:val="20"/>
          <w:szCs w:val="24"/>
          <w:lang w:val="ru-RU"/>
        </w:rPr>
      </w:pPr>
      <w:r>
        <w:rPr>
          <w:rFonts w:cs="Arial"/>
          <w:color w:val="38424E"/>
          <w:sz w:val="20"/>
          <w:szCs w:val="24"/>
          <w:lang w:val="ru-RU"/>
        </w:rPr>
        <w:tab/>
      </w:r>
    </w:p>
    <w:p w14:paraId="71CD77E6" w14:textId="5995C335" w:rsidR="00611139" w:rsidRDefault="00611139" w:rsidP="00B761FE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</w:pPr>
    </w:p>
    <w:p w14:paraId="7565D6A2" w14:textId="77777777" w:rsidR="00A03F54" w:rsidRPr="00750374" w:rsidRDefault="00A03F54" w:rsidP="00A03F54">
      <w:pPr>
        <w:pStyle w:val="aa"/>
        <w:numPr>
          <w:ilvl w:val="0"/>
          <w:numId w:val="9"/>
        </w:numPr>
        <w:ind w:left="0" w:hanging="567"/>
        <w:rPr>
          <w:rFonts w:cs="Arial"/>
          <w:b/>
          <w:color w:val="22B7AB"/>
          <w:sz w:val="44"/>
          <w:lang w:val="ru-RU"/>
        </w:rPr>
      </w:pPr>
      <w:r w:rsidRPr="00750374">
        <w:rPr>
          <w:rFonts w:cs="Arial"/>
          <w:b/>
          <w:color w:val="22B7AB"/>
          <w:sz w:val="28"/>
          <w:szCs w:val="20"/>
          <w:lang w:val="ru-RU"/>
        </w:rPr>
        <w:t>Фирменный блок</w:t>
      </w:r>
    </w:p>
    <w:p w14:paraId="5EE7EDD3" w14:textId="77777777" w:rsidR="00A03F54" w:rsidRDefault="00A03F54" w:rsidP="00A03F54">
      <w:pPr>
        <w:jc w:val="both"/>
        <w:rPr>
          <w:rFonts w:cs="Arial"/>
          <w:b/>
          <w:color w:val="38424E"/>
          <w:sz w:val="20"/>
          <w:lang w:val="ru-RU"/>
        </w:rPr>
      </w:pPr>
      <w:r>
        <w:rPr>
          <w:rFonts w:cs="Arial"/>
          <w:b/>
          <w:color w:val="38424E"/>
          <w:sz w:val="20"/>
          <w:lang w:val="ru-RU"/>
        </w:rPr>
        <w:t>Нажмите на один или несколько из квадратиков</w:t>
      </w:r>
      <w:r w:rsidRPr="00FC323D">
        <w:rPr>
          <w:rFonts w:cs="Arial"/>
          <w:b/>
          <w:color w:val="38424E"/>
          <w:sz w:val="20"/>
          <w:lang w:val="ru-RU"/>
        </w:rPr>
        <w:t>.</w:t>
      </w:r>
    </w:p>
    <w:tbl>
      <w:tblPr>
        <w:tblpPr w:leftFromText="180" w:rightFromText="180" w:vertAnchor="text" w:tblpY="1"/>
        <w:tblOverlap w:val="never"/>
        <w:tblW w:w="4955" w:type="pct"/>
        <w:tblLook w:val="0000" w:firstRow="0" w:lastRow="0" w:firstColumn="0" w:lastColumn="0" w:noHBand="0" w:noVBand="0"/>
      </w:tblPr>
      <w:tblGrid>
        <w:gridCol w:w="2321"/>
        <w:gridCol w:w="2318"/>
        <w:gridCol w:w="2318"/>
        <w:gridCol w:w="2314"/>
      </w:tblGrid>
      <w:tr w:rsidR="00A03F54" w:rsidRPr="00A91430" w14:paraId="3AFC5623" w14:textId="77777777" w:rsidTr="0025097D">
        <w:trPr>
          <w:cantSplit/>
          <w:trHeight w:val="1134"/>
        </w:trPr>
        <w:tc>
          <w:tcPr>
            <w:tcW w:w="1252" w:type="pct"/>
            <w:vAlign w:val="center"/>
          </w:tcPr>
          <w:p w14:paraId="029BAF77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E6E5BBF" wp14:editId="6AC2B1BC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252095</wp:posOffset>
                      </wp:positionV>
                      <wp:extent cx="763270" cy="763270"/>
                      <wp:effectExtent l="0" t="0" r="17780" b="17780"/>
                      <wp:wrapTopAndBottom/>
                      <wp:docPr id="115" name="Овал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70" cy="763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16A69A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D45E4F" w14:textId="77777777" w:rsidR="00A03F54" w:rsidRPr="00CC5085" w:rsidRDefault="00A03F54" w:rsidP="00A03F54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38424E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CC5085">
                                    <w:rPr>
                                      <w:rFonts w:cs="Arial"/>
                                      <w:b/>
                                      <w:color w:val="38424E"/>
                                      <w:sz w:val="18"/>
                                      <w:szCs w:val="18"/>
                                      <w:lang w:val="ru-RU"/>
                                    </w:rPr>
                                    <w:t>ЗНАК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6E5BBF" id="Овал 115" o:spid="_x0000_s1026" style="position:absolute;left:0;text-align:left;margin-left:22.05pt;margin-top:19.85pt;width:60.1pt;height:60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" fillcolor="white [3212]" strokecolor="#16a69a" strokeweight="1.5pt">
                      <v:stroke joinstyle="miter"/>
                      <v:textbox>
                        <w:txbxContent>
                          <w:p w14:paraId="6CD45E4F" w14:textId="77777777" w:rsidR="00A03F54" w:rsidRPr="00CC5085" w:rsidRDefault="00A03F54" w:rsidP="00A03F5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38424E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C5085">
                              <w:rPr>
                                <w:rFonts w:cs="Arial"/>
                                <w:b/>
                                <w:color w:val="38424E"/>
                                <w:sz w:val="18"/>
                                <w:szCs w:val="18"/>
                                <w:lang w:val="ru-RU"/>
                              </w:rPr>
                              <w:t>ЗНАК</w:t>
                            </w:r>
                          </w:p>
                        </w:txbxContent>
                      </v:textbox>
                      <w10:wrap type="topAndBottom"/>
                    </v:oval>
                  </w:pict>
                </mc:Fallback>
              </mc:AlternateContent>
            </w:r>
          </w:p>
        </w:tc>
        <w:tc>
          <w:tcPr>
            <w:tcW w:w="1250" w:type="pct"/>
            <w:vAlign w:val="center"/>
          </w:tcPr>
          <w:p w14:paraId="29A72CB7" w14:textId="77777777" w:rsidR="00A03F54" w:rsidRPr="006D4E6A" w:rsidRDefault="00A03F54" w:rsidP="0025097D">
            <w:pPr>
              <w:spacing w:line="240" w:lineRule="auto"/>
              <w:jc w:val="center"/>
              <w:rPr>
                <w:rFonts w:cs="Arial"/>
                <w:b/>
                <w:color w:val="38424E"/>
                <w:sz w:val="32"/>
                <w:szCs w:val="32"/>
                <w:lang w:val="ru-RU"/>
              </w:rPr>
            </w:pPr>
            <w:r w:rsidRPr="006D4E6A">
              <w:rPr>
                <w:rFonts w:cs="Arial"/>
                <w:b/>
                <w:color w:val="38424E"/>
                <w:sz w:val="32"/>
                <w:szCs w:val="32"/>
                <w:lang w:val="ru-RU"/>
              </w:rPr>
              <w:t>ЛОГОТИП</w:t>
            </w:r>
          </w:p>
        </w:tc>
        <w:tc>
          <w:tcPr>
            <w:tcW w:w="1250" w:type="pct"/>
            <w:vAlign w:val="center"/>
          </w:tcPr>
          <w:p w14:paraId="0D6B4313" w14:textId="77777777" w:rsidR="00A03F54" w:rsidRPr="006D4E6A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8"/>
                <w:szCs w:val="28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A29632C" wp14:editId="30CE5BB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70485</wp:posOffset>
                      </wp:positionV>
                      <wp:extent cx="763270" cy="763270"/>
                      <wp:effectExtent l="0" t="0" r="17780" b="17780"/>
                      <wp:wrapTopAndBottom/>
                      <wp:docPr id="127" name="Овал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70" cy="763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16A69A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32FA95" w14:textId="77777777" w:rsidR="00A03F54" w:rsidRPr="00CC5085" w:rsidRDefault="00A03F54" w:rsidP="00A03F54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38424E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CC5085">
                                    <w:rPr>
                                      <w:rFonts w:cs="Arial"/>
                                      <w:b/>
                                      <w:color w:val="38424E"/>
                                      <w:sz w:val="18"/>
                                      <w:szCs w:val="18"/>
                                      <w:lang w:val="ru-RU"/>
                                    </w:rPr>
                                    <w:t>ЗНАК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29632C" id="Овал 127" o:spid="_x0000_s1027" style="position:absolute;left:0;text-align:left;margin-left:21.6pt;margin-top:5.55pt;width:60.1pt;height:60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" fillcolor="white [3212]" strokecolor="#16a69a" strokeweight="1.5pt">
                      <v:stroke joinstyle="miter"/>
                      <v:textbox>
                        <w:txbxContent>
                          <w:p w14:paraId="2A32FA95" w14:textId="77777777" w:rsidR="00A03F54" w:rsidRPr="00CC5085" w:rsidRDefault="00A03F54" w:rsidP="00A03F5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38424E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C5085">
                              <w:rPr>
                                <w:rFonts w:cs="Arial"/>
                                <w:b/>
                                <w:color w:val="38424E"/>
                                <w:sz w:val="18"/>
                                <w:szCs w:val="18"/>
                                <w:lang w:val="ru-RU"/>
                              </w:rPr>
                              <w:t>ЗНАК</w:t>
                            </w:r>
                          </w:p>
                        </w:txbxContent>
                      </v:textbox>
                      <w10:wrap type="topAndBottom"/>
                    </v:oval>
                  </w:pict>
                </mc:Fallback>
              </mc:AlternateContent>
            </w:r>
            <w:r w:rsidRPr="006D4E6A">
              <w:rPr>
                <w:rFonts w:cs="Arial"/>
                <w:b/>
                <w:color w:val="38424E"/>
                <w:sz w:val="28"/>
                <w:szCs w:val="28"/>
                <w:lang w:val="ru-RU"/>
              </w:rPr>
              <w:t>ЛОГОТИП</w:t>
            </w:r>
          </w:p>
          <w:p w14:paraId="66F8EB2B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  <w:tc>
          <w:tcPr>
            <w:tcW w:w="1249" w:type="pct"/>
            <w:vAlign w:val="center"/>
          </w:tcPr>
          <w:p w14:paraId="7662C475" w14:textId="77777777" w:rsidR="00A03F54" w:rsidRPr="006D4E6A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8"/>
                <w:szCs w:val="28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7A12EF4" wp14:editId="7D933EAC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-669290</wp:posOffset>
                      </wp:positionV>
                      <wp:extent cx="763270" cy="763270"/>
                      <wp:effectExtent l="0" t="0" r="17780" b="17780"/>
                      <wp:wrapTopAndBottom/>
                      <wp:docPr id="128" name="Овал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70" cy="7632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16A69A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C3DF9A" w14:textId="77777777" w:rsidR="00A03F54" w:rsidRPr="00CC5085" w:rsidRDefault="00A03F54" w:rsidP="00A03F54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38424E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CC5085">
                                    <w:rPr>
                                      <w:rFonts w:cs="Arial"/>
                                      <w:b/>
                                      <w:color w:val="38424E"/>
                                      <w:sz w:val="18"/>
                                      <w:szCs w:val="18"/>
                                      <w:lang w:val="ru-RU"/>
                                    </w:rPr>
                                    <w:t>ЗНАК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A12EF4" id="Овал 128" o:spid="_x0000_s1028" style="position:absolute;left:0;text-align:left;margin-left:21.6pt;margin-top:-52.7pt;width:60.1pt;height:60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" fillcolor="white [3212]" strokecolor="#16a69a" strokeweight="1.5pt">
                      <v:stroke joinstyle="miter"/>
                      <v:textbox>
                        <w:txbxContent>
                          <w:p w14:paraId="00C3DF9A" w14:textId="77777777" w:rsidR="00A03F54" w:rsidRPr="00CC5085" w:rsidRDefault="00A03F54" w:rsidP="00A03F54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38424E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C5085">
                              <w:rPr>
                                <w:rFonts w:cs="Arial"/>
                                <w:b/>
                                <w:color w:val="38424E"/>
                                <w:sz w:val="18"/>
                                <w:szCs w:val="18"/>
                                <w:lang w:val="ru-RU"/>
                              </w:rPr>
                              <w:t>ЗНАК</w:t>
                            </w:r>
                          </w:p>
                        </w:txbxContent>
                      </v:textbox>
                      <w10:wrap type="topAndBottom"/>
                    </v:oval>
                  </w:pict>
                </mc:Fallback>
              </mc:AlternateContent>
            </w:r>
            <w:r w:rsidRPr="006D4E6A">
              <w:rPr>
                <w:rFonts w:cs="Arial"/>
                <w:b/>
                <w:color w:val="38424E"/>
                <w:sz w:val="28"/>
                <w:szCs w:val="28"/>
                <w:lang w:val="ru-RU"/>
              </w:rPr>
              <w:t>ЛОГОТИП</w:t>
            </w:r>
          </w:p>
          <w:p w14:paraId="4617B5AA" w14:textId="77777777" w:rsidR="00A03F54" w:rsidRPr="00CC508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0"/>
                <w:szCs w:val="20"/>
                <w:lang w:val="ru-RU"/>
              </w:rPr>
            </w:pPr>
            <w:r w:rsidRPr="00CC5085">
              <w:rPr>
                <w:rFonts w:cs="Arial"/>
                <w:color w:val="38424E"/>
                <w:sz w:val="20"/>
                <w:szCs w:val="20"/>
                <w:lang w:val="ru-RU"/>
              </w:rPr>
              <w:t>слоган</w:t>
            </w:r>
          </w:p>
          <w:p w14:paraId="16A109A9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</w:tr>
      <w:tr w:rsidR="00A03F54" w14:paraId="3FFD95F3" w14:textId="77777777" w:rsidTr="0025097D">
        <w:trPr>
          <w:trHeight w:val="885"/>
        </w:trPr>
        <w:tc>
          <w:tcPr>
            <w:tcW w:w="1252" w:type="pct"/>
            <w:shd w:val="clear" w:color="auto" w:fill="F2F2F2" w:themeFill="background1" w:themeFillShade="F2"/>
            <w:vAlign w:val="center"/>
          </w:tcPr>
          <w:p w14:paraId="7D8149F6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color w:val="674FC1"/>
                <w:sz w:val="34"/>
                <w:szCs w:val="34"/>
                <w:lang w:val="ru-RU"/>
              </w:rPr>
              <w:t xml:space="preserve"> </w:t>
            </w: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723176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63FF6CFC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>только знак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5904DAE2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25979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color w:val="674FC1"/>
                <w:sz w:val="34"/>
                <w:szCs w:val="34"/>
                <w:lang w:val="ru-RU"/>
              </w:rPr>
              <w:t xml:space="preserve"> </w:t>
            </w: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 xml:space="preserve">  </w:t>
            </w:r>
          </w:p>
          <w:p w14:paraId="2A4DFA0D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34"/>
                <w:szCs w:val="34"/>
                <w:lang w:val="ru-RU"/>
              </w:rPr>
            </w:pP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>только логотип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0C7E986C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color w:val="674FC1"/>
                <w:sz w:val="34"/>
                <w:szCs w:val="34"/>
                <w:lang w:val="ru-RU"/>
              </w:rPr>
              <w:t xml:space="preserve"> </w:t>
            </w: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640074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6FAA1696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>знак и логотип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</w:tcPr>
          <w:p w14:paraId="6B3170E6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color w:val="674FC1"/>
                <w:sz w:val="34"/>
                <w:szCs w:val="34"/>
                <w:lang w:val="ru-RU"/>
              </w:rPr>
              <w:t xml:space="preserve"> </w:t>
            </w: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2053677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62C523DC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0"/>
                <w:szCs w:val="20"/>
                <w:lang w:val="ru-RU"/>
              </w:rPr>
            </w:pP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>все элементы</w:t>
            </w:r>
          </w:p>
        </w:tc>
      </w:tr>
    </w:tbl>
    <w:p w14:paraId="616EA59D" w14:textId="77777777" w:rsidR="00A03F54" w:rsidRDefault="00A03F54" w:rsidP="00B761FE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  <w:sectPr w:rsidR="00A03F54" w:rsidSect="003D69A7">
          <w:type w:val="continuous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33E3BA74" w14:textId="2477453F" w:rsidR="00611139" w:rsidRPr="00A03F54" w:rsidRDefault="00A03F54" w:rsidP="00A03F54">
      <w:pPr>
        <w:spacing w:after="160" w:line="259" w:lineRule="auto"/>
        <w:rPr>
          <w:rFonts w:cs="Arial"/>
          <w:b/>
          <w:color w:val="22B7AB"/>
          <w:sz w:val="28"/>
          <w:szCs w:val="20"/>
          <w:lang w:val="ru-RU"/>
        </w:rPr>
      </w:pPr>
      <w:r>
        <w:rPr>
          <w:rFonts w:cs="Arial"/>
          <w:b/>
          <w:color w:val="22B7AB"/>
          <w:sz w:val="28"/>
          <w:szCs w:val="20"/>
          <w:lang w:val="ru-RU"/>
        </w:rPr>
        <w:br w:type="page"/>
      </w:r>
    </w:p>
    <w:p w14:paraId="54D3CAE6" w14:textId="6CA09E94" w:rsidR="00611139" w:rsidRPr="00594BB6" w:rsidRDefault="00611139" w:rsidP="00594BB6">
      <w:pPr>
        <w:pStyle w:val="aa"/>
        <w:numPr>
          <w:ilvl w:val="0"/>
          <w:numId w:val="9"/>
        </w:numPr>
        <w:ind w:left="0" w:hanging="567"/>
        <w:rPr>
          <w:rFonts w:cs="Arial"/>
          <w:b/>
          <w:color w:val="22B7AB"/>
          <w:sz w:val="36"/>
          <w:lang w:val="ru-RU"/>
        </w:rPr>
      </w:pPr>
      <w:r w:rsidRPr="004E0869">
        <w:rPr>
          <w:rFonts w:cs="Arial"/>
          <w:b/>
          <w:color w:val="22B7AB"/>
          <w:sz w:val="28"/>
          <w:szCs w:val="20"/>
          <w:lang w:val="ru-RU"/>
        </w:rPr>
        <w:t>Предпочтения по шрифтам текстовой информации</w:t>
      </w:r>
    </w:p>
    <w:p w14:paraId="68F07DDD" w14:textId="77777777" w:rsidR="00594BB6" w:rsidRPr="00594BB6" w:rsidRDefault="00594BB6" w:rsidP="00594BB6">
      <w:pPr>
        <w:pStyle w:val="aa"/>
        <w:ind w:left="0"/>
        <w:rPr>
          <w:rFonts w:cs="Arial"/>
          <w:b/>
          <w:color w:val="22B7AB"/>
          <w:sz w:val="36"/>
          <w:lang w:val="ru-RU"/>
        </w:rPr>
      </w:pPr>
    </w:p>
    <w:tbl>
      <w:tblPr>
        <w:tblpPr w:leftFromText="180" w:rightFromText="180" w:vertAnchor="text" w:tblpY="1"/>
        <w:tblOverlap w:val="never"/>
        <w:tblW w:w="5007" w:type="pct"/>
        <w:tblLook w:val="0000" w:firstRow="0" w:lastRow="0" w:firstColumn="0" w:lastColumn="0" w:noHBand="0" w:noVBand="0"/>
      </w:tblPr>
      <w:tblGrid>
        <w:gridCol w:w="4686"/>
        <w:gridCol w:w="4682"/>
      </w:tblGrid>
      <w:tr w:rsidR="00A03F54" w:rsidRPr="00A91430" w14:paraId="3D28E6EB" w14:textId="77777777" w:rsidTr="0025097D">
        <w:trPr>
          <w:cantSplit/>
          <w:trHeight w:val="1097"/>
        </w:trPr>
        <w:tc>
          <w:tcPr>
            <w:tcW w:w="2501" w:type="pct"/>
            <w:vAlign w:val="center"/>
          </w:tcPr>
          <w:p w14:paraId="717F9A8D" w14:textId="2D50F24A" w:rsidR="00A03F54" w:rsidRPr="00746E88" w:rsidRDefault="002A5280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w:pict w14:anchorId="751E9D3F">
                <v:shape id="_x0000_i1036" type="#_x0000_t75" style="width:187.5pt;height:41.25pt">
                  <v:imagedata r:id="rId22" o:title="Frame 1"/>
                </v:shape>
              </w:pict>
            </w:r>
          </w:p>
        </w:tc>
        <w:tc>
          <w:tcPr>
            <w:tcW w:w="2499" w:type="pct"/>
            <w:vAlign w:val="center"/>
          </w:tcPr>
          <w:p w14:paraId="47590530" w14:textId="4D41EAD1" w:rsidR="00A03F54" w:rsidRPr="006D4E6A" w:rsidRDefault="00594BB6" w:rsidP="0025097D">
            <w:pPr>
              <w:spacing w:line="240" w:lineRule="auto"/>
              <w:jc w:val="center"/>
              <w:rPr>
                <w:rFonts w:cs="Arial"/>
                <w:b/>
                <w:color w:val="38424E"/>
                <w:sz w:val="32"/>
                <w:szCs w:val="32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32"/>
                <w:szCs w:val="32"/>
                <w:lang w:val="ru-RU" w:eastAsia="ru-RU"/>
              </w:rPr>
              <w:pict w14:anchorId="74DA2200">
                <v:shape id="_x0000_i1037" type="#_x0000_t75" style="width:138.75pt;height:57pt">
                  <v:imagedata r:id="rId23" o:title="Frame 2"/>
                </v:shape>
              </w:pict>
            </w:r>
          </w:p>
        </w:tc>
      </w:tr>
      <w:tr w:rsidR="00A03F54" w:rsidRPr="00A91430" w14:paraId="65F4E330" w14:textId="77777777" w:rsidTr="0025097D">
        <w:trPr>
          <w:cantSplit/>
          <w:trHeight w:val="1097"/>
        </w:trPr>
        <w:tc>
          <w:tcPr>
            <w:tcW w:w="2501" w:type="pct"/>
            <w:shd w:val="clear" w:color="auto" w:fill="F2F2F2" w:themeFill="background1" w:themeFillShade="F2"/>
            <w:vAlign w:val="center"/>
          </w:tcPr>
          <w:p w14:paraId="652F8F19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60700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6C91A817" w14:textId="77777777" w:rsidR="00A03F54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color w:val="38424E"/>
                <w:sz w:val="24"/>
                <w:szCs w:val="20"/>
                <w:lang w:val="ru-RU"/>
              </w:rPr>
              <w:t>с засечками</w:t>
            </w:r>
          </w:p>
        </w:tc>
        <w:tc>
          <w:tcPr>
            <w:tcW w:w="2499" w:type="pct"/>
            <w:shd w:val="clear" w:color="auto" w:fill="F2F2F2" w:themeFill="background1" w:themeFillShade="F2"/>
            <w:vAlign w:val="center"/>
          </w:tcPr>
          <w:p w14:paraId="2AEA7DC8" w14:textId="6CF39000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202455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BB6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 xml:space="preserve"> </w:t>
            </w:r>
            <w:r>
              <w:rPr>
                <w:rFonts w:cs="Arial"/>
                <w:b/>
                <w:color w:val="674FC1"/>
                <w:sz w:val="34"/>
                <w:szCs w:val="34"/>
                <w:lang w:val="ru-RU"/>
              </w:rPr>
              <w:t xml:space="preserve"> </w:t>
            </w:r>
            <w:r w:rsidRPr="00EB1DF5">
              <w:rPr>
                <w:rFonts w:cs="Arial"/>
                <w:color w:val="38424E"/>
                <w:sz w:val="24"/>
                <w:szCs w:val="20"/>
                <w:lang w:val="ru-RU"/>
              </w:rPr>
              <w:t xml:space="preserve">  </w:t>
            </w:r>
          </w:p>
          <w:p w14:paraId="00E82C37" w14:textId="77777777" w:rsidR="00A03F54" w:rsidRDefault="00A03F54" w:rsidP="0025097D">
            <w:pPr>
              <w:spacing w:line="240" w:lineRule="auto"/>
              <w:jc w:val="center"/>
              <w:rPr>
                <w:rFonts w:cs="Arial"/>
                <w:b/>
                <w:color w:val="38424E"/>
                <w:sz w:val="32"/>
                <w:szCs w:val="32"/>
                <w:lang w:val="ru-RU"/>
              </w:rPr>
            </w:pPr>
            <w:r>
              <w:rPr>
                <w:rFonts w:cs="Arial"/>
                <w:color w:val="38424E"/>
                <w:sz w:val="24"/>
                <w:szCs w:val="20"/>
                <w:lang w:val="ru-RU"/>
              </w:rPr>
              <w:t>без засечек</w:t>
            </w:r>
          </w:p>
        </w:tc>
      </w:tr>
      <w:tr w:rsidR="00A03F54" w:rsidRPr="00A91430" w14:paraId="1EC92766" w14:textId="77777777" w:rsidTr="0025097D">
        <w:trPr>
          <w:cantSplit/>
          <w:trHeight w:val="1097"/>
        </w:trPr>
        <w:tc>
          <w:tcPr>
            <w:tcW w:w="2501" w:type="pct"/>
            <w:vAlign w:val="center"/>
          </w:tcPr>
          <w:p w14:paraId="7EBCA4E4" w14:textId="4881FC13" w:rsidR="00A03F54" w:rsidRDefault="002A5280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w:pict w14:anchorId="7B58A2A4">
                <v:shape id="_x0000_i1038" type="#_x0000_t75" style="width:141pt;height:69.75pt">
                  <v:imagedata r:id="rId24" o:title="Frame 3"/>
                </v:shape>
              </w:pict>
            </w:r>
          </w:p>
        </w:tc>
        <w:tc>
          <w:tcPr>
            <w:tcW w:w="2499" w:type="pct"/>
            <w:vAlign w:val="center"/>
          </w:tcPr>
          <w:p w14:paraId="260EBF2F" w14:textId="2E1BC86B" w:rsidR="00A03F54" w:rsidRDefault="002A5280" w:rsidP="00594BB6">
            <w:pPr>
              <w:spacing w:line="240" w:lineRule="auto"/>
              <w:jc w:val="center"/>
              <w:rPr>
                <w:rFonts w:cs="Arial"/>
                <w:b/>
                <w:color w:val="38424E"/>
                <w:sz w:val="32"/>
                <w:szCs w:val="32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32"/>
                <w:szCs w:val="32"/>
                <w:lang w:val="ru-RU" w:eastAsia="ru-RU"/>
              </w:rPr>
              <w:pict w14:anchorId="1F9C7921">
                <v:shape id="_x0000_i1039" type="#_x0000_t75" style="width:168pt;height:66pt">
                  <v:imagedata r:id="rId25" o:title="Frame 4"/>
                </v:shape>
              </w:pict>
            </w:r>
          </w:p>
        </w:tc>
      </w:tr>
      <w:tr w:rsidR="00594BB6" w:rsidRPr="00A91430" w14:paraId="00B04F70" w14:textId="77777777" w:rsidTr="00594BB6">
        <w:trPr>
          <w:cantSplit/>
          <w:trHeight w:val="1097"/>
        </w:trPr>
        <w:tc>
          <w:tcPr>
            <w:tcW w:w="2501" w:type="pct"/>
            <w:shd w:val="clear" w:color="auto" w:fill="F2F2F2" w:themeFill="background1" w:themeFillShade="F2"/>
            <w:vAlign w:val="center"/>
          </w:tcPr>
          <w:p w14:paraId="798E2EA5" w14:textId="4EA1EB4C" w:rsidR="00594BB6" w:rsidRPr="00EB1DF5" w:rsidRDefault="00594BB6" w:rsidP="00594BB6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29764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645CCEA2" w14:textId="5EA07982" w:rsidR="00594BB6" w:rsidRDefault="00594BB6" w:rsidP="00594BB6">
            <w:pPr>
              <w:spacing w:after="0"/>
              <w:jc w:val="center"/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</w:pPr>
            <w:r>
              <w:rPr>
                <w:rFonts w:cs="Arial"/>
                <w:color w:val="38424E"/>
                <w:sz w:val="24"/>
                <w:szCs w:val="20"/>
                <w:lang w:val="ru-RU"/>
              </w:rPr>
              <w:t>акцидентный</w:t>
            </w:r>
          </w:p>
        </w:tc>
        <w:tc>
          <w:tcPr>
            <w:tcW w:w="2499" w:type="pct"/>
            <w:shd w:val="clear" w:color="auto" w:fill="F2F2F2" w:themeFill="background1" w:themeFillShade="F2"/>
            <w:vAlign w:val="center"/>
          </w:tcPr>
          <w:p w14:paraId="1CF6DF2B" w14:textId="77777777" w:rsidR="00594BB6" w:rsidRDefault="00594BB6" w:rsidP="00594BB6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94927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57700D05" w14:textId="45DC3AD4" w:rsidR="00594BB6" w:rsidRDefault="00594BB6" w:rsidP="00594BB6">
            <w:pPr>
              <w:spacing w:line="240" w:lineRule="auto"/>
              <w:jc w:val="center"/>
              <w:rPr>
                <w:rFonts w:cs="Arial"/>
                <w:b/>
                <w:noProof/>
                <w:color w:val="38424E"/>
                <w:sz w:val="32"/>
                <w:szCs w:val="32"/>
                <w:lang w:val="ru-RU" w:eastAsia="ru-RU"/>
              </w:rPr>
            </w:pPr>
            <w:r>
              <w:rPr>
                <w:rFonts w:cs="Arial"/>
                <w:color w:val="38424E"/>
                <w:sz w:val="24"/>
                <w:szCs w:val="20"/>
                <w:lang w:val="ru-RU"/>
              </w:rPr>
              <w:t>рукописный</w:t>
            </w:r>
          </w:p>
        </w:tc>
      </w:tr>
      <w:tr w:rsidR="00594BB6" w:rsidRPr="00A91430" w14:paraId="6C9B5A47" w14:textId="77777777" w:rsidTr="0025097D">
        <w:trPr>
          <w:cantSplit/>
          <w:trHeight w:val="1097"/>
        </w:trPr>
        <w:tc>
          <w:tcPr>
            <w:tcW w:w="2501" w:type="pct"/>
            <w:vAlign w:val="center"/>
          </w:tcPr>
          <w:p w14:paraId="2A636A7E" w14:textId="2E921803" w:rsidR="00594BB6" w:rsidRDefault="002A5280" w:rsidP="0025097D">
            <w:pPr>
              <w:spacing w:after="0"/>
              <w:jc w:val="center"/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w:pict w14:anchorId="33644933">
                <v:shape id="_x0000_i1033" type="#_x0000_t75" style="width:138pt;height:64.5pt">
                  <v:imagedata r:id="rId26" o:title="Frame 5"/>
                </v:shape>
              </w:pict>
            </w:r>
          </w:p>
        </w:tc>
        <w:tc>
          <w:tcPr>
            <w:tcW w:w="2499" w:type="pct"/>
            <w:vAlign w:val="center"/>
          </w:tcPr>
          <w:p w14:paraId="42F92F60" w14:textId="11263CDC" w:rsidR="00594BB6" w:rsidRDefault="002A5280" w:rsidP="0025097D">
            <w:pPr>
              <w:spacing w:line="240" w:lineRule="auto"/>
              <w:jc w:val="center"/>
              <w:rPr>
                <w:rFonts w:cs="Arial"/>
                <w:b/>
                <w:noProof/>
                <w:color w:val="38424E"/>
                <w:sz w:val="32"/>
                <w:szCs w:val="32"/>
                <w:lang w:val="ru-RU" w:eastAsia="ru-RU"/>
              </w:rPr>
            </w:pPr>
            <w:r>
              <w:rPr>
                <w:rFonts w:cs="Arial"/>
                <w:b/>
                <w:noProof/>
                <w:color w:val="38424E"/>
                <w:sz w:val="32"/>
                <w:szCs w:val="32"/>
                <w:lang w:val="ru-RU" w:eastAsia="ru-RU"/>
              </w:rPr>
              <w:pict w14:anchorId="6A4FA257">
                <v:shape id="_x0000_i1042" type="#_x0000_t75" style="width:149.25pt;height:66.75pt">
                  <v:imagedata r:id="rId27" o:title="Frame 6"/>
                </v:shape>
              </w:pict>
            </w:r>
          </w:p>
        </w:tc>
      </w:tr>
      <w:tr w:rsidR="00594BB6" w:rsidRPr="00A91430" w14:paraId="59C6ACB5" w14:textId="77777777" w:rsidTr="00594BB6">
        <w:trPr>
          <w:cantSplit/>
          <w:trHeight w:val="1097"/>
        </w:trPr>
        <w:tc>
          <w:tcPr>
            <w:tcW w:w="2501" w:type="pct"/>
            <w:shd w:val="clear" w:color="auto" w:fill="F2F2F2" w:themeFill="background1" w:themeFillShade="F2"/>
            <w:vAlign w:val="center"/>
          </w:tcPr>
          <w:p w14:paraId="099073CE" w14:textId="2F8B91C1" w:rsidR="00594BB6" w:rsidRPr="00EB1DF5" w:rsidRDefault="00594BB6" w:rsidP="00594BB6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933585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75158E09" w14:textId="05B769F3" w:rsidR="00594BB6" w:rsidRDefault="00594BB6" w:rsidP="00594BB6">
            <w:pPr>
              <w:spacing w:after="0"/>
              <w:jc w:val="center"/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</w:pPr>
            <w:r>
              <w:rPr>
                <w:rFonts w:cs="Arial"/>
                <w:color w:val="38424E"/>
                <w:sz w:val="24"/>
                <w:szCs w:val="20"/>
                <w:lang w:val="ru-RU"/>
              </w:rPr>
              <w:t>декоративный</w:t>
            </w:r>
          </w:p>
        </w:tc>
        <w:tc>
          <w:tcPr>
            <w:tcW w:w="2499" w:type="pct"/>
            <w:shd w:val="clear" w:color="auto" w:fill="F2F2F2" w:themeFill="background1" w:themeFillShade="F2"/>
            <w:vAlign w:val="center"/>
          </w:tcPr>
          <w:p w14:paraId="10B7C25C" w14:textId="5E7FF5B4" w:rsidR="00594BB6" w:rsidRDefault="00594BB6" w:rsidP="00594BB6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331141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56F6EBF3" w14:textId="7ACC2FD5" w:rsidR="00594BB6" w:rsidRDefault="00594BB6" w:rsidP="00594BB6">
            <w:pPr>
              <w:spacing w:line="240" w:lineRule="auto"/>
              <w:jc w:val="center"/>
              <w:rPr>
                <w:rFonts w:cs="Arial"/>
                <w:b/>
                <w:noProof/>
                <w:color w:val="38424E"/>
                <w:sz w:val="32"/>
                <w:szCs w:val="32"/>
                <w:lang w:val="ru-RU" w:eastAsia="ru-RU"/>
              </w:rPr>
            </w:pPr>
            <w:r>
              <w:rPr>
                <w:rFonts w:cs="Arial"/>
                <w:color w:val="38424E"/>
                <w:sz w:val="24"/>
                <w:szCs w:val="20"/>
                <w:lang w:val="ru-RU"/>
              </w:rPr>
              <w:t>готический</w:t>
            </w:r>
          </w:p>
        </w:tc>
      </w:tr>
      <w:tr w:rsidR="00594BB6" w:rsidRPr="00A91430" w14:paraId="29BFE063" w14:textId="77777777" w:rsidTr="0025097D">
        <w:trPr>
          <w:cantSplit/>
          <w:trHeight w:val="1097"/>
        </w:trPr>
        <w:tc>
          <w:tcPr>
            <w:tcW w:w="2501" w:type="pct"/>
            <w:vAlign w:val="center"/>
          </w:tcPr>
          <w:p w14:paraId="38E97C4E" w14:textId="3888A8AA" w:rsidR="00594BB6" w:rsidRDefault="002A5280" w:rsidP="0025097D">
            <w:pPr>
              <w:spacing w:after="0"/>
              <w:jc w:val="center"/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w:pict w14:anchorId="0561B05F">
                <v:shape id="_x0000_i1043" type="#_x0000_t75" style="width:118.5pt;height:67.5pt">
                  <v:imagedata r:id="rId28" o:title="Frame 7"/>
                </v:shape>
              </w:pict>
            </w:r>
          </w:p>
        </w:tc>
        <w:tc>
          <w:tcPr>
            <w:tcW w:w="2499" w:type="pct"/>
            <w:vAlign w:val="center"/>
          </w:tcPr>
          <w:p w14:paraId="70528B88" w14:textId="19BE2760" w:rsidR="00594BB6" w:rsidRDefault="002A5280" w:rsidP="0025097D">
            <w:pPr>
              <w:spacing w:line="240" w:lineRule="auto"/>
              <w:jc w:val="center"/>
              <w:rPr>
                <w:rFonts w:cs="Arial"/>
                <w:b/>
                <w:noProof/>
                <w:color w:val="38424E"/>
                <w:sz w:val="32"/>
                <w:szCs w:val="32"/>
                <w:lang w:val="ru-RU" w:eastAsia="ru-RU"/>
              </w:rPr>
            </w:pPr>
            <w:r>
              <w:rPr>
                <w:rFonts w:cs="Arial"/>
                <w:b/>
                <w:noProof/>
                <w:color w:val="38424E"/>
                <w:sz w:val="32"/>
                <w:szCs w:val="32"/>
                <w:lang w:val="ru-RU" w:eastAsia="ru-RU"/>
              </w:rPr>
              <w:pict w14:anchorId="2EF9404E">
                <v:shape id="_x0000_i1044" type="#_x0000_t75" style="width:189.75pt;height:59.25pt">
                  <v:imagedata r:id="rId29" o:title="Frame 8"/>
                </v:shape>
              </w:pict>
            </w:r>
          </w:p>
        </w:tc>
      </w:tr>
      <w:tr w:rsidR="00A03F54" w:rsidRPr="00866D8B" w14:paraId="3C31F33E" w14:textId="77777777" w:rsidTr="0025097D">
        <w:trPr>
          <w:trHeight w:val="856"/>
        </w:trPr>
        <w:tc>
          <w:tcPr>
            <w:tcW w:w="2501" w:type="pct"/>
            <w:shd w:val="clear" w:color="auto" w:fill="F2F2F2" w:themeFill="background1" w:themeFillShade="F2"/>
            <w:vAlign w:val="center"/>
          </w:tcPr>
          <w:p w14:paraId="25F925CF" w14:textId="70619B2B" w:rsidR="00A03F54" w:rsidRPr="00EB1DF5" w:rsidRDefault="00A03F54" w:rsidP="00594BB6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296136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BB6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622C410D" w14:textId="522A494E" w:rsidR="00A03F54" w:rsidRPr="00EB1DF5" w:rsidRDefault="00594BB6" w:rsidP="00594BB6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r>
              <w:rPr>
                <w:rFonts w:cs="Arial"/>
                <w:color w:val="38424E"/>
                <w:sz w:val="24"/>
                <w:szCs w:val="20"/>
                <w:lang w:val="ru-RU"/>
              </w:rPr>
              <w:t>каллиграфия</w:t>
            </w:r>
          </w:p>
        </w:tc>
        <w:tc>
          <w:tcPr>
            <w:tcW w:w="2499" w:type="pct"/>
            <w:shd w:val="clear" w:color="auto" w:fill="F2F2F2" w:themeFill="background1" w:themeFillShade="F2"/>
            <w:vAlign w:val="center"/>
          </w:tcPr>
          <w:p w14:paraId="56C87B2B" w14:textId="2518495F" w:rsidR="00A03F54" w:rsidRDefault="00A03F54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88216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4BB6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  <w:p w14:paraId="642A0C97" w14:textId="272FEEBF" w:rsidR="00A03F54" w:rsidRPr="00866D8B" w:rsidRDefault="00594BB6" w:rsidP="0025097D">
            <w:pPr>
              <w:spacing w:after="0"/>
              <w:jc w:val="center"/>
              <w:rPr>
                <w:rFonts w:cs="Arial"/>
                <w:color w:val="38424E"/>
                <w:sz w:val="24"/>
                <w:szCs w:val="20"/>
                <w:lang w:val="ru-RU"/>
              </w:rPr>
            </w:pPr>
            <w:r>
              <w:rPr>
                <w:rFonts w:cs="Arial"/>
                <w:color w:val="38424E"/>
                <w:sz w:val="24"/>
                <w:szCs w:val="20"/>
                <w:lang w:val="ru-RU"/>
              </w:rPr>
              <w:t>старославянский</w:t>
            </w:r>
          </w:p>
        </w:tc>
      </w:tr>
    </w:tbl>
    <w:p w14:paraId="5C1BCDFE" w14:textId="01A9CD51" w:rsidR="00611139" w:rsidRDefault="00611139" w:rsidP="00611139">
      <w:pPr>
        <w:pStyle w:val="aa"/>
        <w:spacing w:line="360" w:lineRule="auto"/>
        <w:ind w:left="0"/>
        <w:rPr>
          <w:rFonts w:cs="Arial"/>
          <w:b/>
          <w:color w:val="674FC1"/>
          <w:sz w:val="24"/>
          <w:szCs w:val="24"/>
          <w:lang w:val="ru-RU"/>
        </w:rPr>
        <w:sectPr w:rsidR="00611139" w:rsidSect="00B761FE">
          <w:type w:val="continuous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1241AA15" w14:textId="1EF173C8" w:rsidR="007500EB" w:rsidRDefault="007500EB" w:rsidP="007500EB">
      <w:pPr>
        <w:pStyle w:val="aa"/>
        <w:spacing w:after="0" w:line="240" w:lineRule="auto"/>
        <w:ind w:left="0"/>
        <w:rPr>
          <w:rFonts w:cs="Arial"/>
          <w:b/>
          <w:color w:val="674FC1"/>
          <w:sz w:val="24"/>
          <w:szCs w:val="24"/>
          <w:lang w:val="ru-RU"/>
        </w:rPr>
      </w:pPr>
    </w:p>
    <w:p w14:paraId="2FF3760F" w14:textId="77777777" w:rsidR="00594BB6" w:rsidRDefault="00594BB6" w:rsidP="007500EB">
      <w:pPr>
        <w:pStyle w:val="aa"/>
        <w:spacing w:after="0" w:line="240" w:lineRule="auto"/>
        <w:ind w:left="0"/>
        <w:rPr>
          <w:rFonts w:cs="Arial"/>
          <w:b/>
          <w:color w:val="674FC1"/>
          <w:sz w:val="24"/>
          <w:szCs w:val="24"/>
          <w:lang w:val="ru-RU"/>
        </w:rPr>
      </w:pPr>
    </w:p>
    <w:p w14:paraId="7C26A464" w14:textId="2F01D18D" w:rsidR="007500EB" w:rsidRPr="00F93B8B" w:rsidRDefault="004E0869" w:rsidP="007500EB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015805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BB6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>
        <w:rPr>
          <w:rFonts w:cs="Arial"/>
          <w:sz w:val="24"/>
          <w:szCs w:val="24"/>
          <w:lang w:val="ru-RU"/>
        </w:rPr>
        <w:t xml:space="preserve">  </w:t>
      </w:r>
      <w:r w:rsidR="007500EB" w:rsidRPr="00F93B8B">
        <w:rPr>
          <w:rFonts w:cs="Arial"/>
          <w:color w:val="38424E"/>
          <w:sz w:val="24"/>
          <w:szCs w:val="24"/>
          <w:lang w:val="ru-RU"/>
        </w:rPr>
        <w:t xml:space="preserve">Свой вариант: 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9"/>
      </w:tblGrid>
      <w:tr w:rsidR="007500EB" w:rsidRPr="00E54D97" w14:paraId="7AE78EA9" w14:textId="77777777" w:rsidTr="004E0869">
        <w:trPr>
          <w:trHeight w:val="680"/>
        </w:trPr>
        <w:tc>
          <w:tcPr>
            <w:tcW w:w="5000" w:type="pc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</w:tcPr>
          <w:p w14:paraId="717D9C71" w14:textId="77777777" w:rsidR="007500EB" w:rsidRPr="0003562B" w:rsidRDefault="007500EB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</w:tbl>
    <w:p w14:paraId="517F921E" w14:textId="3108D7EE" w:rsidR="00B761FE" w:rsidRDefault="00B761FE" w:rsidP="00B761FE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</w:pPr>
    </w:p>
    <w:p w14:paraId="165897BA" w14:textId="4FAA1D1B" w:rsidR="00611139" w:rsidRDefault="00611139" w:rsidP="00B761FE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</w:pPr>
    </w:p>
    <w:p w14:paraId="1BC84235" w14:textId="77777777" w:rsidR="00594BB6" w:rsidRDefault="00594BB6">
      <w:pPr>
        <w:spacing w:after="160" w:line="259" w:lineRule="auto"/>
        <w:rPr>
          <w:rFonts w:cs="Arial"/>
          <w:b/>
          <w:color w:val="22B7AB"/>
          <w:sz w:val="28"/>
          <w:szCs w:val="20"/>
          <w:lang w:val="ru-RU"/>
        </w:rPr>
      </w:pPr>
      <w:r>
        <w:rPr>
          <w:rFonts w:cs="Arial"/>
          <w:b/>
          <w:color w:val="22B7AB"/>
          <w:sz w:val="28"/>
          <w:szCs w:val="20"/>
          <w:lang w:val="ru-RU"/>
        </w:rPr>
        <w:br w:type="page"/>
      </w:r>
    </w:p>
    <w:p w14:paraId="4800DFAF" w14:textId="0FB7DDE5" w:rsidR="007500EB" w:rsidRPr="004E0869" w:rsidRDefault="007500EB" w:rsidP="007500EB">
      <w:pPr>
        <w:pStyle w:val="aa"/>
        <w:numPr>
          <w:ilvl w:val="0"/>
          <w:numId w:val="9"/>
        </w:numPr>
        <w:ind w:left="0" w:hanging="567"/>
        <w:rPr>
          <w:rFonts w:cs="Arial"/>
          <w:b/>
          <w:color w:val="22B7AB"/>
          <w:sz w:val="36"/>
          <w:lang w:val="ru-RU"/>
        </w:rPr>
      </w:pPr>
      <w:r w:rsidRPr="004E0869">
        <w:rPr>
          <w:rFonts w:cs="Arial"/>
          <w:b/>
          <w:color w:val="22B7AB"/>
          <w:sz w:val="28"/>
          <w:szCs w:val="20"/>
          <w:lang w:val="ru-RU"/>
        </w:rPr>
        <w:t>Пожелания по цветовой гамме</w:t>
      </w:r>
    </w:p>
    <w:p w14:paraId="64920840" w14:textId="77777777" w:rsidR="007500EB" w:rsidRPr="0013456E" w:rsidRDefault="007500EB" w:rsidP="007500EB">
      <w:pPr>
        <w:pStyle w:val="aa"/>
        <w:spacing w:after="0"/>
        <w:ind w:left="0" w:firstLine="708"/>
        <w:rPr>
          <w:rFonts w:cs="Arial"/>
          <w:color w:val="16A69A"/>
          <w:sz w:val="24"/>
          <w:lang w:val="ru-RU"/>
        </w:rPr>
      </w:pPr>
    </w:p>
    <w:p w14:paraId="51536A9F" w14:textId="77777777" w:rsidR="007500EB" w:rsidRDefault="007500EB" w:rsidP="007500EB">
      <w:pPr>
        <w:pStyle w:val="aa"/>
        <w:spacing w:line="360" w:lineRule="auto"/>
        <w:ind w:left="0"/>
        <w:rPr>
          <w:rFonts w:cs="Arial"/>
          <w:b/>
          <w:color w:val="674FC1"/>
          <w:sz w:val="24"/>
          <w:szCs w:val="24"/>
          <w:lang w:val="ru-RU"/>
        </w:rPr>
        <w:sectPr w:rsidR="007500EB" w:rsidSect="00B761FE">
          <w:type w:val="continuous"/>
          <w:pgSz w:w="11907" w:h="16840" w:code="9"/>
          <w:pgMar w:top="1134" w:right="851" w:bottom="1134" w:left="1701" w:header="709" w:footer="454" w:gutter="0"/>
          <w:cols w:space="708"/>
          <w:docGrid w:linePitch="360"/>
        </w:sectPr>
      </w:pPr>
    </w:p>
    <w:p w14:paraId="082E3AC5" w14:textId="37A00351" w:rsidR="007500EB" w:rsidRPr="003334CE" w:rsidRDefault="004E0869" w:rsidP="007500EB">
      <w:pPr>
        <w:pStyle w:val="aa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972251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 w:rsidRPr="003334CE">
        <w:rPr>
          <w:rFonts w:cs="Arial"/>
          <w:sz w:val="28"/>
          <w:szCs w:val="24"/>
          <w:lang w:val="ru-RU"/>
        </w:rPr>
        <w:t xml:space="preserve">  </w:t>
      </w:r>
      <w:r w:rsidR="007500EB">
        <w:rPr>
          <w:rFonts w:cs="Arial"/>
          <w:color w:val="38424E"/>
          <w:sz w:val="24"/>
          <w:szCs w:val="24"/>
          <w:lang w:val="ru-RU"/>
        </w:rPr>
        <w:t>Яркая</w:t>
      </w:r>
    </w:p>
    <w:p w14:paraId="70914558" w14:textId="139D0123" w:rsidR="007500EB" w:rsidRPr="003334CE" w:rsidRDefault="004E0869" w:rsidP="007500EB">
      <w:pPr>
        <w:pStyle w:val="aa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106427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 w:rsidRPr="003334CE">
        <w:rPr>
          <w:rFonts w:cs="Arial"/>
          <w:sz w:val="24"/>
          <w:szCs w:val="24"/>
          <w:lang w:val="ru-RU"/>
        </w:rPr>
        <w:t xml:space="preserve">  </w:t>
      </w:r>
      <w:r w:rsidR="007500EB">
        <w:rPr>
          <w:rFonts w:cs="Arial"/>
          <w:color w:val="38424E"/>
          <w:sz w:val="24"/>
          <w:szCs w:val="24"/>
          <w:lang w:val="ru-RU"/>
        </w:rPr>
        <w:t>Пастель</w:t>
      </w:r>
    </w:p>
    <w:p w14:paraId="101E4080" w14:textId="58B5E0B1" w:rsidR="007500EB" w:rsidRPr="003334CE" w:rsidRDefault="004E0869" w:rsidP="007500EB">
      <w:pPr>
        <w:pStyle w:val="aa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804592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 w:rsidRPr="003334CE">
        <w:rPr>
          <w:rFonts w:cs="Arial"/>
          <w:sz w:val="24"/>
          <w:szCs w:val="24"/>
          <w:lang w:val="ru-RU"/>
        </w:rPr>
        <w:t xml:space="preserve">  </w:t>
      </w:r>
      <w:r w:rsidR="007500EB">
        <w:rPr>
          <w:rFonts w:cs="Arial"/>
          <w:color w:val="38424E"/>
          <w:sz w:val="24"/>
          <w:szCs w:val="24"/>
          <w:lang w:val="ru-RU"/>
        </w:rPr>
        <w:t>Монохром</w:t>
      </w:r>
    </w:p>
    <w:p w14:paraId="739D27F8" w14:textId="29868DC4" w:rsidR="007500EB" w:rsidRPr="003334CE" w:rsidRDefault="004E0869" w:rsidP="007500EB">
      <w:pPr>
        <w:pStyle w:val="aa"/>
        <w:ind w:left="0"/>
        <w:rPr>
          <w:rFonts w:cs="Arial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887371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 w:rsidRPr="003334CE">
        <w:rPr>
          <w:rFonts w:cs="Arial"/>
          <w:color w:val="38424E"/>
          <w:sz w:val="24"/>
          <w:szCs w:val="24"/>
          <w:lang w:val="ru-RU"/>
        </w:rPr>
        <w:t xml:space="preserve">  </w:t>
      </w:r>
      <w:r w:rsidR="007500EB">
        <w:rPr>
          <w:rFonts w:cs="Arial"/>
          <w:color w:val="38424E"/>
          <w:sz w:val="24"/>
          <w:szCs w:val="24"/>
          <w:lang w:val="ru-RU"/>
        </w:rPr>
        <w:t>Два цвета</w:t>
      </w:r>
    </w:p>
    <w:p w14:paraId="6F133B25" w14:textId="54F062BE" w:rsidR="007500EB" w:rsidRDefault="004E0869" w:rsidP="007500EB">
      <w:pPr>
        <w:pStyle w:val="aa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535193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 w:rsidRPr="003334CE">
        <w:rPr>
          <w:rFonts w:cs="Arial"/>
          <w:sz w:val="24"/>
          <w:szCs w:val="24"/>
          <w:lang w:val="ru-RU"/>
        </w:rPr>
        <w:t xml:space="preserve">  </w:t>
      </w:r>
      <w:r w:rsidR="007500EB">
        <w:rPr>
          <w:rFonts w:cs="Arial"/>
          <w:color w:val="38424E"/>
          <w:sz w:val="24"/>
          <w:szCs w:val="24"/>
          <w:lang w:val="ru-RU"/>
        </w:rPr>
        <w:t>Три цвета</w:t>
      </w:r>
    </w:p>
    <w:p w14:paraId="4FD0E391" w14:textId="2C884D2C" w:rsidR="007500EB" w:rsidRDefault="004E0869" w:rsidP="007500EB">
      <w:pPr>
        <w:pStyle w:val="aa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796519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 w:rsidRPr="003334CE">
        <w:rPr>
          <w:rFonts w:cs="Arial"/>
          <w:sz w:val="24"/>
          <w:szCs w:val="24"/>
          <w:lang w:val="ru-RU"/>
        </w:rPr>
        <w:t xml:space="preserve">  </w:t>
      </w:r>
      <w:r w:rsidR="007500EB">
        <w:rPr>
          <w:rFonts w:cs="Arial"/>
          <w:color w:val="38424E"/>
          <w:sz w:val="24"/>
          <w:szCs w:val="24"/>
          <w:lang w:val="ru-RU"/>
        </w:rPr>
        <w:t>Холодная палитра</w:t>
      </w:r>
    </w:p>
    <w:p w14:paraId="1BB70586" w14:textId="6A0C0E15" w:rsidR="007500EB" w:rsidRDefault="004E0869" w:rsidP="007500EB">
      <w:pPr>
        <w:pStyle w:val="aa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282693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 w:rsidRPr="003334CE">
        <w:rPr>
          <w:rFonts w:cs="Arial"/>
          <w:sz w:val="24"/>
          <w:szCs w:val="24"/>
          <w:lang w:val="ru-RU"/>
        </w:rPr>
        <w:t xml:space="preserve">  </w:t>
      </w:r>
      <w:r w:rsidR="007500EB">
        <w:rPr>
          <w:rFonts w:cs="Arial"/>
          <w:color w:val="38424E"/>
          <w:sz w:val="24"/>
          <w:szCs w:val="24"/>
          <w:lang w:val="ru-RU"/>
        </w:rPr>
        <w:t>Теплая палитра</w:t>
      </w:r>
    </w:p>
    <w:p w14:paraId="575BA2F8" w14:textId="4E0D0223" w:rsidR="007500EB" w:rsidRDefault="004E0869" w:rsidP="007500EB">
      <w:pPr>
        <w:pStyle w:val="aa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1571999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 w:rsidRPr="003334CE">
        <w:rPr>
          <w:rFonts w:cs="Arial"/>
          <w:sz w:val="24"/>
          <w:szCs w:val="24"/>
          <w:lang w:val="ru-RU"/>
        </w:rPr>
        <w:t xml:space="preserve">  </w:t>
      </w:r>
      <w:r w:rsidR="007500EB">
        <w:rPr>
          <w:rFonts w:cs="Arial"/>
          <w:color w:val="38424E"/>
          <w:sz w:val="24"/>
          <w:szCs w:val="24"/>
          <w:lang w:val="ru-RU"/>
        </w:rPr>
        <w:t>Смешанная палитра</w:t>
      </w:r>
    </w:p>
    <w:p w14:paraId="7187F442" w14:textId="77777777" w:rsidR="007500EB" w:rsidRDefault="007500EB" w:rsidP="007500EB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  <w:sectPr w:rsidR="007500EB" w:rsidSect="00611139">
          <w:type w:val="continuous"/>
          <w:pgSz w:w="11907" w:h="16840" w:code="9"/>
          <w:pgMar w:top="1134" w:right="851" w:bottom="1134" w:left="1701" w:header="709" w:footer="454" w:gutter="0"/>
          <w:cols w:num="2" w:space="708"/>
          <w:docGrid w:linePitch="360"/>
        </w:sectPr>
      </w:pPr>
    </w:p>
    <w:p w14:paraId="07B284F6" w14:textId="77777777" w:rsidR="007500EB" w:rsidRDefault="007500EB" w:rsidP="007500EB">
      <w:pPr>
        <w:pStyle w:val="aa"/>
        <w:spacing w:after="0" w:line="240" w:lineRule="auto"/>
        <w:ind w:left="0"/>
        <w:rPr>
          <w:rFonts w:cs="Arial"/>
          <w:b/>
          <w:color w:val="674FC1"/>
          <w:sz w:val="24"/>
          <w:szCs w:val="24"/>
          <w:lang w:val="ru-RU"/>
        </w:rPr>
      </w:pPr>
    </w:p>
    <w:p w14:paraId="66A383F1" w14:textId="77777777" w:rsidR="007500EB" w:rsidRPr="00F93B8B" w:rsidRDefault="004E0869" w:rsidP="007500EB">
      <w:pPr>
        <w:pStyle w:val="aa"/>
        <w:spacing w:after="0" w:line="360" w:lineRule="auto"/>
        <w:ind w:left="0"/>
        <w:rPr>
          <w:rFonts w:cs="Arial"/>
          <w:color w:val="38424E"/>
          <w:sz w:val="24"/>
          <w:szCs w:val="24"/>
          <w:lang w:val="ru-RU"/>
        </w:rPr>
      </w:pPr>
      <w:sdt>
        <w:sdtPr>
          <w:rPr>
            <w:rFonts w:cs="Arial"/>
            <w:b/>
            <w:color w:val="674FC1"/>
            <w:sz w:val="24"/>
            <w:szCs w:val="24"/>
            <w:lang w:val="ru-RU"/>
          </w:rPr>
          <w:id w:val="-802309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0EB">
            <w:rPr>
              <w:rFonts w:ascii="MS Gothic" w:eastAsia="MS Gothic" w:hAnsi="MS Gothic" w:cs="Arial" w:hint="eastAsia"/>
              <w:b/>
              <w:color w:val="674FC1"/>
              <w:sz w:val="24"/>
              <w:szCs w:val="24"/>
              <w:lang w:val="ru-RU"/>
            </w:rPr>
            <w:t>☐</w:t>
          </w:r>
        </w:sdtContent>
      </w:sdt>
      <w:r w:rsidR="007500EB">
        <w:rPr>
          <w:rFonts w:cs="Arial"/>
          <w:sz w:val="24"/>
          <w:szCs w:val="24"/>
          <w:lang w:val="ru-RU"/>
        </w:rPr>
        <w:t xml:space="preserve">  </w:t>
      </w:r>
      <w:r w:rsidR="007500EB" w:rsidRPr="00F93B8B">
        <w:rPr>
          <w:rFonts w:cs="Arial"/>
          <w:color w:val="38424E"/>
          <w:sz w:val="24"/>
          <w:szCs w:val="24"/>
          <w:lang w:val="ru-RU"/>
        </w:rPr>
        <w:t xml:space="preserve">Свой вариант: 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9"/>
      </w:tblGrid>
      <w:tr w:rsidR="007500EB" w:rsidRPr="00E54D97" w14:paraId="4F265BC7" w14:textId="77777777" w:rsidTr="004E0869">
        <w:trPr>
          <w:trHeight w:val="680"/>
        </w:trPr>
        <w:tc>
          <w:tcPr>
            <w:tcW w:w="5000" w:type="pc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</w:tcPr>
          <w:p w14:paraId="2A09A5B2" w14:textId="77777777" w:rsidR="007500EB" w:rsidRPr="0003562B" w:rsidRDefault="007500EB" w:rsidP="004E0869">
            <w:pPr>
              <w:spacing w:after="0"/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</w:tbl>
    <w:p w14:paraId="4C2B78D6" w14:textId="4BB1FE18" w:rsidR="007500EB" w:rsidRDefault="007500EB" w:rsidP="00B761FE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</w:pPr>
    </w:p>
    <w:p w14:paraId="066DB6EA" w14:textId="77777777" w:rsidR="00A03F54" w:rsidRDefault="00A03F54" w:rsidP="00B761FE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</w:pPr>
    </w:p>
    <w:p w14:paraId="3CB7896F" w14:textId="77777777" w:rsidR="00A03F54" w:rsidRPr="00750374" w:rsidRDefault="00A03F54" w:rsidP="00A03F54">
      <w:pPr>
        <w:pStyle w:val="aa"/>
        <w:numPr>
          <w:ilvl w:val="0"/>
          <w:numId w:val="9"/>
        </w:numPr>
        <w:ind w:left="0" w:hanging="567"/>
        <w:rPr>
          <w:rFonts w:cs="Arial"/>
          <w:b/>
          <w:color w:val="22B7AB"/>
          <w:sz w:val="44"/>
          <w:lang w:val="ru-RU"/>
        </w:rPr>
      </w:pPr>
      <w:r w:rsidRPr="00750374">
        <w:rPr>
          <w:rFonts w:cs="Arial"/>
          <w:b/>
          <w:color w:val="22B7AB"/>
          <w:sz w:val="28"/>
          <w:szCs w:val="20"/>
          <w:lang w:val="ru-RU"/>
        </w:rPr>
        <w:t>Желаемая цветовая схема</w:t>
      </w:r>
    </w:p>
    <w:p w14:paraId="68202A75" w14:textId="77777777" w:rsidR="00A03F54" w:rsidRDefault="00A03F54" w:rsidP="00A03F54">
      <w:pPr>
        <w:jc w:val="both"/>
        <w:rPr>
          <w:rFonts w:cs="Arial"/>
          <w:b/>
          <w:color w:val="38424E"/>
          <w:sz w:val="20"/>
          <w:lang w:val="ru-RU"/>
        </w:rPr>
      </w:pPr>
      <w:r>
        <w:rPr>
          <w:rFonts w:cs="Arial"/>
          <w:b/>
          <w:color w:val="38424E"/>
          <w:sz w:val="20"/>
          <w:lang w:val="ru-RU"/>
        </w:rPr>
        <w:t>Нажмите на несколько из квадратиков (не более 3)</w:t>
      </w:r>
      <w:r w:rsidRPr="00FC323D">
        <w:rPr>
          <w:rFonts w:cs="Arial"/>
          <w:b/>
          <w:color w:val="38424E"/>
          <w:sz w:val="20"/>
          <w:lang w:val="ru-RU"/>
        </w:rPr>
        <w:t>.</w:t>
      </w:r>
    </w:p>
    <w:tbl>
      <w:tblPr>
        <w:tblpPr w:leftFromText="180" w:rightFromText="180" w:vertAnchor="text" w:tblpY="1"/>
        <w:tblOverlap w:val="never"/>
        <w:tblW w:w="4948" w:type="pct"/>
        <w:tblLook w:val="0000" w:firstRow="0" w:lastRow="0" w:firstColumn="0" w:lastColumn="0" w:noHBand="0" w:noVBand="0"/>
      </w:tblPr>
      <w:tblGrid>
        <w:gridCol w:w="1158"/>
        <w:gridCol w:w="1158"/>
        <w:gridCol w:w="1157"/>
        <w:gridCol w:w="1157"/>
        <w:gridCol w:w="1157"/>
        <w:gridCol w:w="1157"/>
        <w:gridCol w:w="1157"/>
        <w:gridCol w:w="1157"/>
      </w:tblGrid>
      <w:tr w:rsidR="00A03F54" w:rsidRPr="00A91430" w14:paraId="45026256" w14:textId="77777777" w:rsidTr="0025097D">
        <w:trPr>
          <w:trHeight w:val="764"/>
        </w:trPr>
        <w:tc>
          <w:tcPr>
            <w:tcW w:w="625" w:type="pct"/>
            <w:vAlign w:val="center"/>
          </w:tcPr>
          <w:p w14:paraId="3509C11E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72F1EA96" wp14:editId="45C163D1">
                      <wp:extent cx="390525" cy="390525"/>
                      <wp:effectExtent l="0" t="0" r="28575" b="28575"/>
                      <wp:docPr id="116" name="Овал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44336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730A3B" id="Овал 116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" fillcolor="#f44336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vAlign w:val="center"/>
          </w:tcPr>
          <w:p w14:paraId="524263FB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271F3559" wp14:editId="734E6ACD">
                      <wp:extent cx="390525" cy="390525"/>
                      <wp:effectExtent l="0" t="0" r="28575" b="28575"/>
                      <wp:docPr id="117" name="Овал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91E63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32F579" id="Овал 117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" fillcolor="#e91e63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vAlign w:val="center"/>
          </w:tcPr>
          <w:p w14:paraId="580263FB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226421A7" wp14:editId="766BBBC9">
                      <wp:extent cx="390525" cy="390525"/>
                      <wp:effectExtent l="0" t="0" r="28575" b="28575"/>
                      <wp:docPr id="118" name="Овал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C27B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A86C25" id="Овал 118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" fillcolor="#9c27b0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vAlign w:val="center"/>
          </w:tcPr>
          <w:p w14:paraId="6EC27F2E" w14:textId="77777777" w:rsidR="00A03F54" w:rsidRPr="00746E88" w:rsidRDefault="00A03F54" w:rsidP="0025097D">
            <w:pPr>
              <w:spacing w:after="0"/>
              <w:ind w:left="-13" w:firstLine="13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1E101019" wp14:editId="69464F25">
                      <wp:extent cx="390525" cy="390525"/>
                      <wp:effectExtent l="0" t="0" r="28575" b="28575"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73AB7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03F9AA" id="Овал 53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" fillcolor="#673ab7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vAlign w:val="center"/>
          </w:tcPr>
          <w:p w14:paraId="3695F03D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495723E5" wp14:editId="2F08DFC9">
                      <wp:extent cx="390525" cy="390525"/>
                      <wp:effectExtent l="0" t="0" r="28575" b="28575"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196F3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CF465" id="Овал 54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" fillcolor="#2196f3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vAlign w:val="center"/>
          </w:tcPr>
          <w:p w14:paraId="312E169F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027DE276" wp14:editId="32658470">
                      <wp:extent cx="390525" cy="390525"/>
                      <wp:effectExtent l="0" t="0" r="28575" b="28575"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3A9F4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AC8651" id="Овал 55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" fillcolor="#03a9f4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vAlign w:val="center"/>
          </w:tcPr>
          <w:p w14:paraId="5026B005" w14:textId="77777777" w:rsidR="00A03F54" w:rsidRPr="00746E88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7B967FAC" wp14:editId="57ACE929">
                      <wp:extent cx="390525" cy="390525"/>
                      <wp:effectExtent l="0" t="0" r="28575" b="28575"/>
                      <wp:docPr id="56" name="Ова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CD4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2A8F7" id="Овал 56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" fillcolor="#00bcd4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vAlign w:val="center"/>
          </w:tcPr>
          <w:p w14:paraId="773B9CFC" w14:textId="77777777" w:rsidR="00A03F54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1F79B784" wp14:editId="1B8212D4">
                      <wp:extent cx="390525" cy="390525"/>
                      <wp:effectExtent l="0" t="0" r="28575" b="28575"/>
                      <wp:docPr id="119" name="Овал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9688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22F939" id="Овал 119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" fillcolor="#009688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03F54" w14:paraId="1D38EC54" w14:textId="77777777" w:rsidTr="0025097D">
        <w:trPr>
          <w:trHeight w:val="764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07836193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99946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56430032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96087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B1DF5">
              <w:rPr>
                <w:rFonts w:cs="Arial"/>
                <w:color w:val="674FC1"/>
                <w:sz w:val="36"/>
                <w:szCs w:val="36"/>
                <w:lang w:val="ru-RU"/>
              </w:rPr>
              <w:t xml:space="preserve"> 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636B560E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201328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27D13366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856926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1FADA181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37099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63199659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985895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67A9AEEB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087496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73A85E5C" w14:textId="77777777" w:rsidR="00A03F54" w:rsidRPr="00EB1DF5" w:rsidRDefault="00A03F54" w:rsidP="0025097D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82504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</w:tr>
      <w:tr w:rsidR="00A03F54" w:rsidRPr="00BE048E" w14:paraId="53A816AE" w14:textId="77777777" w:rsidTr="0025097D">
        <w:trPr>
          <w:trHeight w:val="165"/>
        </w:trPr>
        <w:tc>
          <w:tcPr>
            <w:tcW w:w="625" w:type="pct"/>
            <w:shd w:val="clear" w:color="auto" w:fill="FFFFFF" w:themeFill="background1"/>
            <w:vAlign w:val="center"/>
          </w:tcPr>
          <w:p w14:paraId="2BCF2490" w14:textId="77777777" w:rsidR="00A03F54" w:rsidRPr="00BE048E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16"/>
                <w:szCs w:val="16"/>
                <w:lang w:val="ru-RU"/>
              </w:rPr>
            </w:pP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4BA7E2E" w14:textId="77777777" w:rsidR="00A03F54" w:rsidRPr="00BE048E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16"/>
                <w:szCs w:val="16"/>
                <w:lang w:val="ru-RU"/>
              </w:rPr>
            </w:pP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1878AB2" w14:textId="77777777" w:rsidR="00A03F54" w:rsidRPr="00BE048E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16"/>
                <w:szCs w:val="16"/>
                <w:lang w:val="ru-RU"/>
              </w:rPr>
            </w:pP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7E09C4B" w14:textId="77777777" w:rsidR="00A03F54" w:rsidRPr="00BE048E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16"/>
                <w:szCs w:val="16"/>
                <w:lang w:val="ru-RU"/>
              </w:rPr>
            </w:pP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ED8A39D" w14:textId="77777777" w:rsidR="00A03F54" w:rsidRPr="00BE048E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16"/>
                <w:szCs w:val="16"/>
                <w:lang w:val="ru-RU"/>
              </w:rPr>
            </w:pP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809AAFB" w14:textId="77777777" w:rsidR="00A03F54" w:rsidRPr="00BE048E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16"/>
                <w:szCs w:val="16"/>
                <w:lang w:val="ru-RU"/>
              </w:rPr>
            </w:pP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55F13D11" w14:textId="77777777" w:rsidR="00A03F54" w:rsidRPr="00BE048E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16"/>
                <w:szCs w:val="16"/>
                <w:lang w:val="ru-RU"/>
              </w:rPr>
            </w:pP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2C0A5DF" w14:textId="77777777" w:rsidR="00A03F54" w:rsidRPr="00BE048E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16"/>
                <w:szCs w:val="16"/>
                <w:lang w:val="ru-RU"/>
              </w:rPr>
            </w:pPr>
          </w:p>
        </w:tc>
      </w:tr>
      <w:tr w:rsidR="00A03F54" w14:paraId="2366CD6A" w14:textId="77777777" w:rsidTr="0025097D">
        <w:trPr>
          <w:trHeight w:val="764"/>
        </w:trPr>
        <w:tc>
          <w:tcPr>
            <w:tcW w:w="625" w:type="pct"/>
            <w:shd w:val="clear" w:color="auto" w:fill="FFFFFF" w:themeFill="background1"/>
            <w:vAlign w:val="center"/>
          </w:tcPr>
          <w:p w14:paraId="727AF3AA" w14:textId="77777777" w:rsidR="00A03F54" w:rsidRPr="00746E88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8191A9E" wp14:editId="261F03CE">
                      <wp:extent cx="390525" cy="390525"/>
                      <wp:effectExtent l="0" t="0" r="28575" b="28575"/>
                      <wp:docPr id="120" name="Овал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CAF5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A4523D" id="Овал 120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" fillcolor="#4caf50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71E2B485" w14:textId="77777777" w:rsidR="00A03F54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0EE1B89A" wp14:editId="0473995B">
                      <wp:extent cx="390525" cy="390525"/>
                      <wp:effectExtent l="0" t="0" r="28575" b="28575"/>
                      <wp:docPr id="121" name="Овал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BC34A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2F5E5B" id="Овал 121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" fillcolor="#8bc34a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1344496" w14:textId="77777777" w:rsidR="00A03F54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61CEEE61" wp14:editId="5A9BF387">
                      <wp:extent cx="390525" cy="390525"/>
                      <wp:effectExtent l="0" t="0" r="28575" b="28575"/>
                      <wp:docPr id="122" name="Овал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EB3B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F82CF2" id="Овал 122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" fillcolor="#ffeb3b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6D37E21E" w14:textId="77777777" w:rsidR="00A03F54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2BDA5849" wp14:editId="7279C4FA">
                      <wp:extent cx="390525" cy="390525"/>
                      <wp:effectExtent l="0" t="0" r="28575" b="28575"/>
                      <wp:docPr id="123" name="Овал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8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F247E" id="Овал 123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" fillcolor="#ff9800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13EA7883" w14:textId="77777777" w:rsidR="00A03F54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4486B091" wp14:editId="7E308D5A">
                      <wp:extent cx="390525" cy="390525"/>
                      <wp:effectExtent l="0" t="0" r="28575" b="28575"/>
                      <wp:docPr id="124" name="Овал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95548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070852" id="Овал 124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" fillcolor="#795548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251DE460" w14:textId="77777777" w:rsidR="00A03F54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27ABBE5E" wp14:editId="02B2DB9E">
                      <wp:extent cx="390525" cy="390525"/>
                      <wp:effectExtent l="0" t="0" r="28575" b="28575"/>
                      <wp:docPr id="125" name="Овал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E9E9E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225EF8" id="Овал 125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" fillcolor="#9e9e9e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06CF05DA" w14:textId="77777777" w:rsidR="00A03F54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229FEA1B" wp14:editId="6BE4E001">
                      <wp:extent cx="390525" cy="390525"/>
                      <wp:effectExtent l="0" t="0" r="28575" b="28575"/>
                      <wp:docPr id="126" name="Овал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EE77BB" id="Овал 126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" fillcolor="black" strokecolor="white [32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14:paraId="4F2040E7" w14:textId="77777777" w:rsidR="00A03F54" w:rsidRDefault="00A03F54" w:rsidP="0025097D">
            <w:pPr>
              <w:spacing w:after="0"/>
              <w:jc w:val="center"/>
              <w:rPr>
                <w:rFonts w:ascii="MS Gothic" w:eastAsia="MS Gothic" w:hAnsi="MS Gothic"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noProof/>
                <w:color w:val="38424E"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4672812C" wp14:editId="31D243BC">
                      <wp:extent cx="390525" cy="390525"/>
                      <wp:effectExtent l="0" t="0" r="28575" b="28575"/>
                      <wp:docPr id="129" name="Овал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705C7C" id="Овал 129" o:spid="_x0000_s1026" style="width:3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" strokecolor="#7f7f7f [1612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A03F54" w14:paraId="34E5E794" w14:textId="77777777" w:rsidTr="0025097D">
        <w:trPr>
          <w:trHeight w:val="764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39E319C6" w14:textId="77777777" w:rsidR="00A03F54" w:rsidRPr="00EB1DF5" w:rsidRDefault="00A03F54" w:rsidP="0025097D">
            <w:pPr>
              <w:spacing w:after="0"/>
              <w:jc w:val="center"/>
              <w:rPr>
                <w:rFonts w:eastAsia="MS Gothic"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259142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58609898" w14:textId="77777777" w:rsidR="00A03F54" w:rsidRPr="00EB1DF5" w:rsidRDefault="00A03F54" w:rsidP="0025097D">
            <w:pPr>
              <w:spacing w:after="0"/>
              <w:jc w:val="center"/>
              <w:rPr>
                <w:rFonts w:eastAsia="MS Gothic"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991007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0CCAECFE" w14:textId="77777777" w:rsidR="00A03F54" w:rsidRPr="00EB1DF5" w:rsidRDefault="00A03F54" w:rsidP="0025097D">
            <w:pPr>
              <w:spacing w:after="0"/>
              <w:jc w:val="center"/>
              <w:rPr>
                <w:rFonts w:eastAsia="MS Gothic"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238929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5FF283B8" w14:textId="77777777" w:rsidR="00A03F54" w:rsidRPr="00EB1DF5" w:rsidRDefault="00A03F54" w:rsidP="0025097D">
            <w:pPr>
              <w:spacing w:after="0"/>
              <w:jc w:val="center"/>
              <w:rPr>
                <w:rFonts w:eastAsia="MS Gothic"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05715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75B41391" w14:textId="77777777" w:rsidR="00A03F54" w:rsidRPr="00EB1DF5" w:rsidRDefault="00A03F54" w:rsidP="0025097D">
            <w:pPr>
              <w:spacing w:after="0"/>
              <w:jc w:val="center"/>
              <w:rPr>
                <w:rFonts w:eastAsia="MS Gothic"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06540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185F86D5" w14:textId="77777777" w:rsidR="00A03F54" w:rsidRPr="00EB1DF5" w:rsidRDefault="00A03F54" w:rsidP="0025097D">
            <w:pPr>
              <w:spacing w:after="0"/>
              <w:jc w:val="center"/>
              <w:rPr>
                <w:rFonts w:eastAsia="MS Gothic"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636449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23C45540" w14:textId="77777777" w:rsidR="00A03F54" w:rsidRPr="00EB1DF5" w:rsidRDefault="00A03F54" w:rsidP="0025097D">
            <w:pPr>
              <w:spacing w:after="0"/>
              <w:jc w:val="center"/>
              <w:rPr>
                <w:rFonts w:eastAsia="MS Gothic"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206513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3E0730BF" w14:textId="77777777" w:rsidR="00A03F54" w:rsidRPr="00EB1DF5" w:rsidRDefault="00A03F54" w:rsidP="0025097D">
            <w:pPr>
              <w:spacing w:after="0"/>
              <w:jc w:val="center"/>
              <w:rPr>
                <w:rFonts w:eastAsia="MS Gothic"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80806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</w:tr>
    </w:tbl>
    <w:p w14:paraId="0EF31069" w14:textId="77777777" w:rsidR="00A03F54" w:rsidRDefault="00A03F54" w:rsidP="00B761FE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</w:pPr>
    </w:p>
    <w:p w14:paraId="6F7AA8C9" w14:textId="77777777" w:rsidR="007500EB" w:rsidRPr="00B761FE" w:rsidRDefault="007500EB" w:rsidP="00B761FE">
      <w:pPr>
        <w:pStyle w:val="aa"/>
        <w:spacing w:after="0"/>
        <w:ind w:left="0"/>
        <w:rPr>
          <w:rFonts w:cs="Arial"/>
          <w:b/>
          <w:color w:val="16A69A"/>
          <w:sz w:val="24"/>
          <w:lang w:val="ru-RU"/>
        </w:rPr>
      </w:pPr>
    </w:p>
    <w:p w14:paraId="2FD1F8EC" w14:textId="77777777" w:rsidR="00A03F54" w:rsidRDefault="00A03F54">
      <w:pPr>
        <w:spacing w:after="160" w:line="259" w:lineRule="auto"/>
        <w:rPr>
          <w:rFonts w:cs="Arial"/>
          <w:b/>
          <w:color w:val="22B7AB"/>
          <w:sz w:val="28"/>
          <w:szCs w:val="20"/>
          <w:lang w:val="ru-RU"/>
        </w:rPr>
      </w:pPr>
      <w:r>
        <w:rPr>
          <w:rFonts w:cs="Arial"/>
          <w:b/>
          <w:color w:val="22B7AB"/>
          <w:sz w:val="28"/>
          <w:szCs w:val="20"/>
          <w:lang w:val="ru-RU"/>
        </w:rPr>
        <w:br w:type="page"/>
      </w:r>
    </w:p>
    <w:p w14:paraId="49A5640F" w14:textId="6B0B6942" w:rsidR="00F83B6C" w:rsidRPr="004E0869" w:rsidRDefault="007500EB" w:rsidP="00F83B6C">
      <w:pPr>
        <w:pStyle w:val="aa"/>
        <w:numPr>
          <w:ilvl w:val="0"/>
          <w:numId w:val="9"/>
        </w:numPr>
        <w:ind w:left="0" w:hanging="567"/>
        <w:rPr>
          <w:rFonts w:cs="Arial"/>
          <w:b/>
          <w:color w:val="22B7AB"/>
          <w:sz w:val="44"/>
          <w:lang w:val="ru-RU"/>
        </w:rPr>
      </w:pPr>
      <w:r w:rsidRPr="004E0869">
        <w:rPr>
          <w:rFonts w:cs="Arial"/>
          <w:b/>
          <w:color w:val="22B7AB"/>
          <w:sz w:val="28"/>
          <w:szCs w:val="20"/>
          <w:lang w:val="ru-RU"/>
        </w:rPr>
        <w:t>Каким Вы видите Ваш логотип и стиль</w:t>
      </w:r>
    </w:p>
    <w:p w14:paraId="51F559D7" w14:textId="27D6FEA3" w:rsidR="00FC323D" w:rsidRPr="00FC323D" w:rsidRDefault="00FC323D" w:rsidP="00FC323D">
      <w:pPr>
        <w:jc w:val="both"/>
        <w:rPr>
          <w:rFonts w:cs="Arial"/>
          <w:b/>
          <w:color w:val="38424E"/>
          <w:sz w:val="20"/>
          <w:lang w:val="ru-RU"/>
        </w:rPr>
      </w:pPr>
      <w:r>
        <w:rPr>
          <w:rFonts w:cs="Arial"/>
          <w:b/>
          <w:color w:val="38424E"/>
          <w:sz w:val="20"/>
          <w:lang w:val="ru-RU"/>
        </w:rPr>
        <w:t>Нажимайте только на один из квадратиков в каждой строке</w:t>
      </w:r>
      <w:r w:rsidRPr="00FC323D">
        <w:rPr>
          <w:rFonts w:cs="Arial"/>
          <w:b/>
          <w:color w:val="38424E"/>
          <w:sz w:val="20"/>
          <w:lang w:val="ru-RU"/>
        </w:rPr>
        <w:t>.</w:t>
      </w:r>
    </w:p>
    <w:p w14:paraId="339031D2" w14:textId="77777777" w:rsidR="00F83B6C" w:rsidRPr="00F83B6C" w:rsidRDefault="00F83B6C" w:rsidP="00F83B6C">
      <w:pPr>
        <w:pStyle w:val="aa"/>
        <w:spacing w:after="0"/>
        <w:ind w:left="0"/>
        <w:rPr>
          <w:rFonts w:cs="Arial"/>
          <w:color w:val="16A69A"/>
          <w:sz w:val="24"/>
          <w:lang w:val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335"/>
        <w:gridCol w:w="1338"/>
        <w:gridCol w:w="1336"/>
        <w:gridCol w:w="1338"/>
        <w:gridCol w:w="1336"/>
        <w:gridCol w:w="1338"/>
        <w:gridCol w:w="1334"/>
      </w:tblGrid>
      <w:tr w:rsidR="007E215A" w:rsidRPr="00A91430" w14:paraId="4BF84101" w14:textId="1DF2D6E7" w:rsidTr="007500EB">
        <w:trPr>
          <w:trHeight w:val="690"/>
        </w:trPr>
        <w:tc>
          <w:tcPr>
            <w:tcW w:w="714" w:type="pct"/>
            <w:vAlign w:val="center"/>
          </w:tcPr>
          <w:p w14:paraId="0FF2C3A6" w14:textId="6E282B72" w:rsidR="007E215A" w:rsidRPr="00746E88" w:rsidRDefault="007E215A" w:rsidP="00746E88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  <w:tc>
          <w:tcPr>
            <w:tcW w:w="715" w:type="pct"/>
            <w:vAlign w:val="center"/>
          </w:tcPr>
          <w:p w14:paraId="6F4883E1" w14:textId="233AD20E" w:rsidR="007E215A" w:rsidRPr="00746E88" w:rsidRDefault="00746E88" w:rsidP="00746E88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pct"/>
            <w:vAlign w:val="center"/>
          </w:tcPr>
          <w:p w14:paraId="0C680590" w14:textId="22992540" w:rsidR="007E215A" w:rsidRPr="00746E88" w:rsidRDefault="00746E88" w:rsidP="00746E88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2</w:t>
            </w:r>
          </w:p>
        </w:tc>
        <w:tc>
          <w:tcPr>
            <w:tcW w:w="715" w:type="pct"/>
            <w:vAlign w:val="center"/>
          </w:tcPr>
          <w:p w14:paraId="3CBC7AFA" w14:textId="6836CAA2" w:rsidR="007E215A" w:rsidRPr="00746E88" w:rsidRDefault="00746E88" w:rsidP="00746E88">
            <w:pPr>
              <w:spacing w:after="0"/>
              <w:ind w:left="-13" w:firstLine="13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3</w:t>
            </w:r>
          </w:p>
        </w:tc>
        <w:tc>
          <w:tcPr>
            <w:tcW w:w="714" w:type="pct"/>
            <w:vAlign w:val="center"/>
          </w:tcPr>
          <w:p w14:paraId="4BA7BC37" w14:textId="1908A682" w:rsidR="007E215A" w:rsidRPr="00746E88" w:rsidRDefault="00746E88" w:rsidP="00746E88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4</w:t>
            </w:r>
          </w:p>
        </w:tc>
        <w:tc>
          <w:tcPr>
            <w:tcW w:w="715" w:type="pct"/>
            <w:vAlign w:val="center"/>
          </w:tcPr>
          <w:p w14:paraId="1984FE05" w14:textId="7BE89427" w:rsidR="007E215A" w:rsidRPr="00746E88" w:rsidRDefault="00746E88" w:rsidP="00746E88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5</w:t>
            </w:r>
          </w:p>
        </w:tc>
        <w:tc>
          <w:tcPr>
            <w:tcW w:w="713" w:type="pct"/>
            <w:vAlign w:val="center"/>
          </w:tcPr>
          <w:p w14:paraId="082B1757" w14:textId="77777777" w:rsidR="007E215A" w:rsidRPr="00746E88" w:rsidRDefault="007E215A" w:rsidP="00746E88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</w:tr>
      <w:tr w:rsidR="007E215A" w14:paraId="352A327C" w14:textId="782B19A7" w:rsidTr="007500EB">
        <w:trPr>
          <w:trHeight w:val="690"/>
        </w:trPr>
        <w:tc>
          <w:tcPr>
            <w:tcW w:w="714" w:type="pct"/>
            <w:vAlign w:val="center"/>
          </w:tcPr>
          <w:p w14:paraId="0DE29D5B" w14:textId="3B6D60F1" w:rsidR="007E215A" w:rsidRPr="00746E88" w:rsidRDefault="007500EB" w:rsidP="00746E88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Мужской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49BB654E" w14:textId="08A10115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958799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 w:rsidRP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5071DB78" w14:textId="414FE48C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88616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4EA332DA" w14:textId="0AAEF768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04865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14B575D8" w14:textId="4FDC7910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824789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284EEBCF" w14:textId="5AB18E58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457411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 w:rsidRP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3" w:type="pct"/>
            <w:vAlign w:val="center"/>
          </w:tcPr>
          <w:p w14:paraId="28840C96" w14:textId="1BA4FD36" w:rsidR="007E215A" w:rsidRPr="00746E88" w:rsidRDefault="007500EB" w:rsidP="00C5022C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Женский</w:t>
            </w:r>
          </w:p>
        </w:tc>
      </w:tr>
      <w:tr w:rsidR="007E215A" w:rsidRPr="00A91430" w14:paraId="41BE33F5" w14:textId="6CE3A623" w:rsidTr="007500EB">
        <w:trPr>
          <w:trHeight w:val="690"/>
        </w:trPr>
        <w:tc>
          <w:tcPr>
            <w:tcW w:w="714" w:type="pct"/>
            <w:vAlign w:val="center"/>
          </w:tcPr>
          <w:p w14:paraId="2EDF8E06" w14:textId="24E67541" w:rsidR="007E215A" w:rsidRPr="00746E88" w:rsidRDefault="007E215A" w:rsidP="00746E88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  <w:tc>
          <w:tcPr>
            <w:tcW w:w="715" w:type="pct"/>
            <w:vAlign w:val="center"/>
          </w:tcPr>
          <w:p w14:paraId="515840E3" w14:textId="24888E96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pct"/>
            <w:vAlign w:val="center"/>
          </w:tcPr>
          <w:p w14:paraId="27BD7415" w14:textId="25D2D20E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2</w:t>
            </w:r>
          </w:p>
        </w:tc>
        <w:tc>
          <w:tcPr>
            <w:tcW w:w="715" w:type="pct"/>
            <w:vAlign w:val="center"/>
          </w:tcPr>
          <w:p w14:paraId="46D181E1" w14:textId="23D13A74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3</w:t>
            </w:r>
          </w:p>
        </w:tc>
        <w:tc>
          <w:tcPr>
            <w:tcW w:w="714" w:type="pct"/>
            <w:vAlign w:val="center"/>
          </w:tcPr>
          <w:p w14:paraId="2E803024" w14:textId="2CBC460A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4</w:t>
            </w:r>
          </w:p>
        </w:tc>
        <w:tc>
          <w:tcPr>
            <w:tcW w:w="715" w:type="pct"/>
            <w:vAlign w:val="center"/>
          </w:tcPr>
          <w:p w14:paraId="38EA55B2" w14:textId="4DD7B590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5</w:t>
            </w:r>
          </w:p>
        </w:tc>
        <w:tc>
          <w:tcPr>
            <w:tcW w:w="713" w:type="pct"/>
            <w:vAlign w:val="center"/>
          </w:tcPr>
          <w:p w14:paraId="74699023" w14:textId="77777777" w:rsidR="007E215A" w:rsidRPr="00746E88" w:rsidRDefault="007E215A" w:rsidP="00C5022C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</w:tr>
      <w:tr w:rsidR="007E215A" w:rsidRPr="00723D2B" w14:paraId="02014DBA" w14:textId="10CB7FA3" w:rsidTr="007500EB">
        <w:trPr>
          <w:trHeight w:val="690"/>
        </w:trPr>
        <w:tc>
          <w:tcPr>
            <w:tcW w:w="714" w:type="pct"/>
            <w:vAlign w:val="center"/>
          </w:tcPr>
          <w:p w14:paraId="38DC22A2" w14:textId="1CB059D4" w:rsidR="007E215A" w:rsidRPr="00746E88" w:rsidRDefault="007500EB" w:rsidP="00746E88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Молодой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70297884" w14:textId="0835108B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865788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6AFC28FE" w14:textId="297B7F43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218279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6874AAC6" w14:textId="4021FF1F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27524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 w:rsidRP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1A991060" w14:textId="3694AA4A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235165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73768203" w14:textId="329F62FA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60871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3" w:type="pct"/>
            <w:vAlign w:val="center"/>
          </w:tcPr>
          <w:p w14:paraId="69EC3980" w14:textId="56E59E09" w:rsidR="007E215A" w:rsidRPr="00746E88" w:rsidRDefault="007500EB" w:rsidP="00C5022C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Зрелый</w:t>
            </w:r>
          </w:p>
        </w:tc>
      </w:tr>
      <w:tr w:rsidR="007E215A" w:rsidRPr="00A91430" w14:paraId="573CCB62" w14:textId="2666C090" w:rsidTr="007500EB">
        <w:trPr>
          <w:trHeight w:val="690"/>
        </w:trPr>
        <w:tc>
          <w:tcPr>
            <w:tcW w:w="714" w:type="pct"/>
            <w:vAlign w:val="center"/>
          </w:tcPr>
          <w:p w14:paraId="070F9019" w14:textId="382CFA1B" w:rsidR="007E215A" w:rsidRPr="00746E88" w:rsidRDefault="007E215A" w:rsidP="00746E88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  <w:tc>
          <w:tcPr>
            <w:tcW w:w="715" w:type="pct"/>
            <w:vAlign w:val="center"/>
          </w:tcPr>
          <w:p w14:paraId="7B17B30C" w14:textId="675D3D89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pct"/>
            <w:vAlign w:val="center"/>
          </w:tcPr>
          <w:p w14:paraId="0FA9B370" w14:textId="7F0EA401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2</w:t>
            </w:r>
          </w:p>
        </w:tc>
        <w:tc>
          <w:tcPr>
            <w:tcW w:w="715" w:type="pct"/>
            <w:vAlign w:val="center"/>
          </w:tcPr>
          <w:p w14:paraId="489232E8" w14:textId="6FB6C880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3</w:t>
            </w:r>
          </w:p>
        </w:tc>
        <w:tc>
          <w:tcPr>
            <w:tcW w:w="714" w:type="pct"/>
            <w:vAlign w:val="center"/>
          </w:tcPr>
          <w:p w14:paraId="4E664305" w14:textId="5236C65E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4</w:t>
            </w:r>
          </w:p>
        </w:tc>
        <w:tc>
          <w:tcPr>
            <w:tcW w:w="715" w:type="pct"/>
            <w:vAlign w:val="center"/>
          </w:tcPr>
          <w:p w14:paraId="12A2A188" w14:textId="1A64E555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5</w:t>
            </w:r>
          </w:p>
        </w:tc>
        <w:tc>
          <w:tcPr>
            <w:tcW w:w="713" w:type="pct"/>
            <w:vAlign w:val="center"/>
          </w:tcPr>
          <w:p w14:paraId="4EF61EB7" w14:textId="77777777" w:rsidR="007E215A" w:rsidRPr="00746E88" w:rsidRDefault="007E215A" w:rsidP="00C5022C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</w:tr>
      <w:tr w:rsidR="007E215A" w:rsidRPr="00A91430" w14:paraId="2AA0995C" w14:textId="53053A7B" w:rsidTr="007500EB">
        <w:trPr>
          <w:trHeight w:val="690"/>
        </w:trPr>
        <w:tc>
          <w:tcPr>
            <w:tcW w:w="714" w:type="pct"/>
            <w:vAlign w:val="center"/>
          </w:tcPr>
          <w:p w14:paraId="52535F38" w14:textId="2845DAEE" w:rsidR="007E215A" w:rsidRPr="00746E88" w:rsidRDefault="003E527B" w:rsidP="00746E88">
            <w:pPr>
              <w:spacing w:after="0"/>
              <w:rPr>
                <w:rFonts w:cs="Arial"/>
                <w:b/>
                <w:color w:val="5E5D5D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Обычный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6378C168" w14:textId="7B3188B2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762726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323D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76EC1B8F" w14:textId="41A52DB3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31252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42A234A9" w14:textId="1042C719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200978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7E3232D7" w14:textId="194AAD7B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537572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2F904A18" w14:textId="02CF0D7A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57400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3" w:type="pct"/>
            <w:vAlign w:val="center"/>
          </w:tcPr>
          <w:p w14:paraId="0AA15F06" w14:textId="469F1869" w:rsidR="007E215A" w:rsidRPr="00746E88" w:rsidRDefault="003E527B" w:rsidP="00C5022C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Премиум</w:t>
            </w:r>
          </w:p>
        </w:tc>
      </w:tr>
      <w:tr w:rsidR="007E215A" w:rsidRPr="00A91430" w14:paraId="6D65FF0B" w14:textId="6BC71097" w:rsidTr="007500EB">
        <w:trPr>
          <w:trHeight w:val="690"/>
        </w:trPr>
        <w:tc>
          <w:tcPr>
            <w:tcW w:w="714" w:type="pct"/>
            <w:vAlign w:val="center"/>
          </w:tcPr>
          <w:p w14:paraId="74A2E6A1" w14:textId="77777777" w:rsidR="007E215A" w:rsidRPr="00746E88" w:rsidRDefault="007E215A" w:rsidP="00746E88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  <w:tc>
          <w:tcPr>
            <w:tcW w:w="715" w:type="pct"/>
            <w:vAlign w:val="center"/>
          </w:tcPr>
          <w:p w14:paraId="2876B762" w14:textId="2BBEB7E9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pct"/>
            <w:vAlign w:val="center"/>
          </w:tcPr>
          <w:p w14:paraId="635BFF67" w14:textId="4EA22ACE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2</w:t>
            </w:r>
          </w:p>
        </w:tc>
        <w:tc>
          <w:tcPr>
            <w:tcW w:w="715" w:type="pct"/>
            <w:vAlign w:val="center"/>
          </w:tcPr>
          <w:p w14:paraId="0094BA25" w14:textId="3E50ED6A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3</w:t>
            </w:r>
          </w:p>
        </w:tc>
        <w:tc>
          <w:tcPr>
            <w:tcW w:w="714" w:type="pct"/>
            <w:vAlign w:val="center"/>
          </w:tcPr>
          <w:p w14:paraId="1FDC2878" w14:textId="41B0C769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4</w:t>
            </w:r>
          </w:p>
        </w:tc>
        <w:tc>
          <w:tcPr>
            <w:tcW w:w="715" w:type="pct"/>
            <w:vAlign w:val="center"/>
          </w:tcPr>
          <w:p w14:paraId="76416020" w14:textId="35DEE10F" w:rsidR="007E215A" w:rsidRPr="00746E88" w:rsidRDefault="00746E88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46E88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5</w:t>
            </w:r>
          </w:p>
        </w:tc>
        <w:tc>
          <w:tcPr>
            <w:tcW w:w="713" w:type="pct"/>
            <w:vAlign w:val="center"/>
          </w:tcPr>
          <w:p w14:paraId="4ED45F86" w14:textId="77777777" w:rsidR="007E215A" w:rsidRPr="00746E88" w:rsidRDefault="007E215A" w:rsidP="00C5022C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</w:tr>
      <w:tr w:rsidR="007E215A" w:rsidRPr="00A91430" w14:paraId="5DFB46A6" w14:textId="44617C75" w:rsidTr="007500EB">
        <w:trPr>
          <w:trHeight w:val="690"/>
        </w:trPr>
        <w:tc>
          <w:tcPr>
            <w:tcW w:w="714" w:type="pct"/>
            <w:vAlign w:val="center"/>
          </w:tcPr>
          <w:p w14:paraId="3455CB06" w14:textId="54539001" w:rsidR="007E215A" w:rsidRPr="00746E88" w:rsidRDefault="003E527B" w:rsidP="00746E88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Яркий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5A5A8709" w14:textId="71753645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41947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57668980" w14:textId="2D1AAE56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194376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 w:rsidRP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2E6D156D" w14:textId="16783739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96878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6CE52D6B" w14:textId="46A92083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434025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527B0FDE" w14:textId="2D37C246" w:rsidR="007E215A" w:rsidRPr="00746E88" w:rsidRDefault="004E0869" w:rsidP="00C5022C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74023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6E88"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3" w:type="pct"/>
            <w:vAlign w:val="center"/>
          </w:tcPr>
          <w:p w14:paraId="6AF07A1B" w14:textId="6A27A9DB" w:rsidR="007E215A" w:rsidRPr="00746E88" w:rsidRDefault="007500EB" w:rsidP="00C5022C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Строгий</w:t>
            </w:r>
          </w:p>
        </w:tc>
      </w:tr>
      <w:tr w:rsidR="007500EB" w:rsidRPr="00746E88" w14:paraId="53F0B8DD" w14:textId="77777777" w:rsidTr="007500EB">
        <w:trPr>
          <w:trHeight w:val="690"/>
        </w:trPr>
        <w:tc>
          <w:tcPr>
            <w:tcW w:w="714" w:type="pct"/>
            <w:vAlign w:val="center"/>
          </w:tcPr>
          <w:p w14:paraId="6268608E" w14:textId="77777777" w:rsidR="007500EB" w:rsidRPr="00746E88" w:rsidRDefault="007500EB" w:rsidP="004E0869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14:paraId="594D18E1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7DC04740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2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47A6872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3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7705C38A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4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332B7514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5</w:t>
            </w:r>
          </w:p>
        </w:tc>
        <w:tc>
          <w:tcPr>
            <w:tcW w:w="713" w:type="pct"/>
            <w:vAlign w:val="center"/>
          </w:tcPr>
          <w:p w14:paraId="25374221" w14:textId="77777777" w:rsidR="007500EB" w:rsidRPr="00746E88" w:rsidRDefault="007500EB" w:rsidP="004E0869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</w:tr>
      <w:tr w:rsidR="007500EB" w:rsidRPr="00746E88" w14:paraId="5B4EC3BA" w14:textId="77777777" w:rsidTr="007500EB">
        <w:trPr>
          <w:trHeight w:val="690"/>
        </w:trPr>
        <w:tc>
          <w:tcPr>
            <w:tcW w:w="714" w:type="pct"/>
            <w:vAlign w:val="center"/>
          </w:tcPr>
          <w:p w14:paraId="54F0DE0F" w14:textId="126103B8" w:rsidR="007500EB" w:rsidRPr="00746E88" w:rsidRDefault="003E527B" w:rsidP="004E0869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Мало деталей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3783D53E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-112114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579885A9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135353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114C91F1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112797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41879375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114223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0930BF3B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55967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3" w:type="pct"/>
            <w:vAlign w:val="center"/>
          </w:tcPr>
          <w:p w14:paraId="2E24F81A" w14:textId="494C98D5" w:rsidR="007500EB" w:rsidRPr="00746E88" w:rsidRDefault="003E527B" w:rsidP="004E0869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Много деталей</w:t>
            </w:r>
          </w:p>
        </w:tc>
      </w:tr>
      <w:tr w:rsidR="007500EB" w:rsidRPr="00746E88" w14:paraId="52D37EF6" w14:textId="77777777" w:rsidTr="007500EB">
        <w:trPr>
          <w:trHeight w:val="690"/>
        </w:trPr>
        <w:tc>
          <w:tcPr>
            <w:tcW w:w="714" w:type="pct"/>
            <w:vAlign w:val="center"/>
          </w:tcPr>
          <w:p w14:paraId="36EAE425" w14:textId="77777777" w:rsidR="007500EB" w:rsidRPr="00746E88" w:rsidRDefault="007500EB" w:rsidP="004E0869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14:paraId="6C3F1DC8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1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4C66604A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2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E88E09C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3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341D7F76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4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6AAFB3F2" w14:textId="77777777" w:rsidR="007500EB" w:rsidRPr="007500EB" w:rsidRDefault="007500EB" w:rsidP="004E0869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7500EB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5</w:t>
            </w:r>
          </w:p>
        </w:tc>
        <w:tc>
          <w:tcPr>
            <w:tcW w:w="713" w:type="pct"/>
            <w:vAlign w:val="center"/>
          </w:tcPr>
          <w:p w14:paraId="71974232" w14:textId="77777777" w:rsidR="007500EB" w:rsidRPr="00746E88" w:rsidRDefault="007500EB" w:rsidP="004E0869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</w:p>
        </w:tc>
      </w:tr>
      <w:tr w:rsidR="007500EB" w:rsidRPr="00746E88" w14:paraId="584B326A" w14:textId="77777777" w:rsidTr="007500EB">
        <w:trPr>
          <w:trHeight w:val="690"/>
        </w:trPr>
        <w:tc>
          <w:tcPr>
            <w:tcW w:w="714" w:type="pct"/>
            <w:vAlign w:val="center"/>
          </w:tcPr>
          <w:p w14:paraId="16BA7484" w14:textId="5AD6D643" w:rsidR="007500EB" w:rsidRPr="00746E88" w:rsidRDefault="003E527B" w:rsidP="004E0869">
            <w:pPr>
              <w:spacing w:after="0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Плоский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0A14BAEE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844523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5854012B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-4715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29BDBE1E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-1416935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6F334329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23768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1CA479ED" w14:textId="77777777" w:rsidR="007500EB" w:rsidRPr="007500EB" w:rsidRDefault="004E0869" w:rsidP="004E0869">
            <w:pPr>
              <w:spacing w:after="0"/>
              <w:jc w:val="center"/>
              <w:rPr>
                <w:rFonts w:cs="Arial"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color w:val="674FC1"/>
                  <w:sz w:val="34"/>
                  <w:szCs w:val="34"/>
                  <w:lang w:val="ru-RU"/>
                </w:rPr>
                <w:id w:val="-182619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00EB" w:rsidRPr="007500EB">
                  <w:rPr>
                    <w:rFonts w:ascii="Segoe UI Symbol" w:hAnsi="Segoe UI Symbol" w:cs="Segoe UI Symbol"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</w:p>
        </w:tc>
        <w:tc>
          <w:tcPr>
            <w:tcW w:w="713" w:type="pct"/>
            <w:vAlign w:val="center"/>
          </w:tcPr>
          <w:p w14:paraId="6CE640A7" w14:textId="1666ECBA" w:rsidR="007500EB" w:rsidRPr="00746E88" w:rsidRDefault="003E527B" w:rsidP="004E0869">
            <w:pPr>
              <w:spacing w:after="0"/>
              <w:jc w:val="right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Объемный</w:t>
            </w:r>
          </w:p>
        </w:tc>
      </w:tr>
    </w:tbl>
    <w:p w14:paraId="4BE19861" w14:textId="6E6F4D9A" w:rsidR="007E215A" w:rsidRDefault="007E215A" w:rsidP="00F54DE1">
      <w:pPr>
        <w:spacing w:after="0" w:line="259" w:lineRule="auto"/>
        <w:rPr>
          <w:rFonts w:cs="Arial"/>
          <w:color w:val="38424E"/>
          <w:sz w:val="24"/>
          <w:lang w:val="ru-RU"/>
        </w:rPr>
      </w:pPr>
    </w:p>
    <w:p w14:paraId="3F00EF54" w14:textId="77777777" w:rsidR="00746E88" w:rsidRDefault="00746E88" w:rsidP="00F54DE1">
      <w:pPr>
        <w:spacing w:after="0" w:line="259" w:lineRule="auto"/>
        <w:rPr>
          <w:rFonts w:cs="Arial"/>
          <w:color w:val="38424E"/>
          <w:sz w:val="24"/>
          <w:lang w:val="ru-RU"/>
        </w:rPr>
      </w:pPr>
    </w:p>
    <w:p w14:paraId="790B99C9" w14:textId="2A9BFC11" w:rsidR="00F83B6C" w:rsidRPr="00D47209" w:rsidRDefault="007E215A" w:rsidP="009D37EA">
      <w:pPr>
        <w:pBdr>
          <w:left w:val="single" w:sz="18" w:space="6" w:color="F34545"/>
        </w:pBdr>
        <w:spacing w:after="0"/>
        <w:jc w:val="both"/>
        <w:rPr>
          <w:rFonts w:cs="Arial"/>
          <w:i/>
          <w:color w:val="7F7F7F" w:themeColor="text1" w:themeTint="80"/>
          <w:sz w:val="20"/>
          <w:szCs w:val="24"/>
          <w:lang w:val="ru-RU"/>
        </w:rPr>
      </w:pPr>
      <w:r w:rsidRPr="007E215A">
        <w:rPr>
          <w:rFonts w:cs="Arial"/>
          <w:i/>
          <w:color w:val="7F7F7F" w:themeColor="text1" w:themeTint="80"/>
          <w:sz w:val="20"/>
          <w:szCs w:val="24"/>
          <w:lang w:val="ru-RU"/>
        </w:rPr>
        <w:t>Каким характером должен обладать будущий логотип</w:t>
      </w:r>
      <w:r w:rsidR="003E527B">
        <w:rPr>
          <w:rFonts w:cs="Arial"/>
          <w:i/>
          <w:color w:val="7F7F7F" w:themeColor="text1" w:themeTint="80"/>
          <w:sz w:val="20"/>
          <w:szCs w:val="24"/>
          <w:lang w:val="ru-RU"/>
        </w:rPr>
        <w:t xml:space="preserve"> и стиль</w:t>
      </w:r>
      <w:r w:rsidRPr="007E215A">
        <w:rPr>
          <w:rFonts w:cs="Arial"/>
          <w:i/>
          <w:color w:val="7F7F7F" w:themeColor="text1" w:themeTint="80"/>
          <w:sz w:val="20"/>
          <w:szCs w:val="24"/>
          <w:lang w:val="ru-RU"/>
        </w:rPr>
        <w:t xml:space="preserve"> по Вашему мнению. Укажите значение на шкале, </w:t>
      </w:r>
      <w:proofErr w:type="gramStart"/>
      <w:r w:rsidRPr="007E215A">
        <w:rPr>
          <w:rFonts w:cs="Arial"/>
          <w:i/>
          <w:color w:val="7F7F7F" w:themeColor="text1" w:themeTint="80"/>
          <w:sz w:val="20"/>
          <w:szCs w:val="24"/>
          <w:lang w:val="ru-RU"/>
        </w:rPr>
        <w:t>например</w:t>
      </w:r>
      <w:proofErr w:type="gramEnd"/>
      <w:r w:rsidRPr="007E215A">
        <w:rPr>
          <w:rFonts w:cs="Arial"/>
          <w:i/>
          <w:color w:val="7F7F7F" w:themeColor="text1" w:themeTint="80"/>
          <w:sz w:val="20"/>
          <w:szCs w:val="24"/>
          <w:lang w:val="ru-RU"/>
        </w:rPr>
        <w:t xml:space="preserve"> точка справа будет означать, что логотип</w:t>
      </w:r>
      <w:r w:rsidR="003E527B">
        <w:rPr>
          <w:rFonts w:cs="Arial"/>
          <w:i/>
          <w:color w:val="7F7F7F" w:themeColor="text1" w:themeTint="80"/>
          <w:sz w:val="20"/>
          <w:szCs w:val="24"/>
          <w:lang w:val="ru-RU"/>
        </w:rPr>
        <w:t xml:space="preserve"> и стиль</w:t>
      </w:r>
      <w:r w:rsidRPr="007E215A">
        <w:rPr>
          <w:rFonts w:cs="Arial"/>
          <w:i/>
          <w:color w:val="7F7F7F" w:themeColor="text1" w:themeTint="80"/>
          <w:sz w:val="20"/>
          <w:szCs w:val="24"/>
          <w:lang w:val="ru-RU"/>
        </w:rPr>
        <w:t xml:space="preserve"> должен быть "Строгий", а точка слева "</w:t>
      </w:r>
      <w:r w:rsidR="003E527B">
        <w:rPr>
          <w:rFonts w:cs="Arial"/>
          <w:i/>
          <w:color w:val="7F7F7F" w:themeColor="text1" w:themeTint="80"/>
          <w:sz w:val="20"/>
          <w:szCs w:val="24"/>
          <w:lang w:val="ru-RU"/>
        </w:rPr>
        <w:t>Яркий</w:t>
      </w:r>
      <w:r w:rsidRPr="007E215A">
        <w:rPr>
          <w:rFonts w:cs="Arial"/>
          <w:i/>
          <w:color w:val="7F7F7F" w:themeColor="text1" w:themeTint="80"/>
          <w:sz w:val="20"/>
          <w:szCs w:val="24"/>
          <w:lang w:val="ru-RU"/>
        </w:rPr>
        <w:t>".</w:t>
      </w:r>
    </w:p>
    <w:p w14:paraId="4E5A4B67" w14:textId="46EBEB02" w:rsidR="00F83B6C" w:rsidRDefault="00F83B6C" w:rsidP="00F54DE1">
      <w:pPr>
        <w:spacing w:after="0" w:line="259" w:lineRule="auto"/>
        <w:rPr>
          <w:rFonts w:cs="Arial"/>
          <w:color w:val="38424E"/>
          <w:sz w:val="24"/>
          <w:lang w:val="ru-RU"/>
        </w:rPr>
      </w:pPr>
    </w:p>
    <w:p w14:paraId="63A37BD3" w14:textId="11D22E2A" w:rsidR="00EA4757" w:rsidRDefault="00EA4757" w:rsidP="00F54DE1">
      <w:pPr>
        <w:spacing w:after="0" w:line="259" w:lineRule="auto"/>
        <w:rPr>
          <w:rFonts w:cs="Arial"/>
          <w:color w:val="38424E"/>
          <w:sz w:val="24"/>
          <w:lang w:val="ru-RU"/>
        </w:rPr>
      </w:pPr>
    </w:p>
    <w:p w14:paraId="7884531B" w14:textId="44E883ED" w:rsidR="00EA4757" w:rsidRPr="004E0869" w:rsidRDefault="00EA4757" w:rsidP="00EA4757">
      <w:pPr>
        <w:pStyle w:val="aa"/>
        <w:numPr>
          <w:ilvl w:val="0"/>
          <w:numId w:val="9"/>
        </w:numPr>
        <w:ind w:left="0" w:hanging="567"/>
        <w:rPr>
          <w:rFonts w:cs="Arial"/>
          <w:b/>
          <w:color w:val="22B7AB"/>
          <w:sz w:val="28"/>
          <w:szCs w:val="20"/>
          <w:lang w:val="ru-RU"/>
        </w:rPr>
      </w:pPr>
      <w:r w:rsidRPr="004E0869">
        <w:rPr>
          <w:rFonts w:cs="Arial"/>
          <w:b/>
          <w:color w:val="22B7AB"/>
          <w:sz w:val="28"/>
          <w:szCs w:val="20"/>
          <w:lang w:val="ru-RU"/>
        </w:rPr>
        <w:t>Пожелания, идеи, мысли</w:t>
      </w:r>
    </w:p>
    <w:p w14:paraId="07751E69" w14:textId="77777777" w:rsidR="00EA4757" w:rsidRPr="00464A5D" w:rsidRDefault="00EA4757" w:rsidP="00EA4757">
      <w:pPr>
        <w:jc w:val="both"/>
        <w:rPr>
          <w:rFonts w:cs="Arial"/>
          <w:b/>
          <w:color w:val="38424E"/>
          <w:sz w:val="20"/>
          <w:lang w:val="ru-RU"/>
        </w:rPr>
      </w:pPr>
      <w:r>
        <w:rPr>
          <w:rFonts w:cs="Arial"/>
          <w:b/>
          <w:color w:val="38424E"/>
          <w:sz w:val="20"/>
          <w:lang w:val="ru-RU"/>
        </w:rPr>
        <w:t xml:space="preserve">Моменты, которые нам стоит учесть при разработке </w:t>
      </w:r>
      <w:proofErr w:type="spellStart"/>
      <w:r>
        <w:rPr>
          <w:rFonts w:cs="Arial"/>
          <w:b/>
          <w:color w:val="38424E"/>
          <w:sz w:val="20"/>
          <w:lang w:val="ru-RU"/>
        </w:rPr>
        <w:t>лендинг</w:t>
      </w:r>
      <w:proofErr w:type="spellEnd"/>
      <w:r>
        <w:rPr>
          <w:rFonts w:cs="Arial"/>
          <w:b/>
          <w:color w:val="38424E"/>
          <w:sz w:val="20"/>
          <w:lang w:val="ru-RU"/>
        </w:rPr>
        <w:t xml:space="preserve"> страницы.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9"/>
      </w:tblGrid>
      <w:tr w:rsidR="00EA4757" w:rsidRPr="004E0869" w14:paraId="601C114C" w14:textId="77777777" w:rsidTr="00B761FE">
        <w:trPr>
          <w:trHeight w:val="1134"/>
        </w:trPr>
        <w:tc>
          <w:tcPr>
            <w:tcW w:w="5000" w:type="pc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</w:tcPr>
          <w:p w14:paraId="331C4F54" w14:textId="77777777" w:rsidR="00EA4757" w:rsidRPr="00E30938" w:rsidRDefault="00EA4757" w:rsidP="00B761FE">
            <w:pPr>
              <w:rPr>
                <w:rFonts w:cs="Arial"/>
                <w:color w:val="38424E"/>
                <w:sz w:val="20"/>
                <w:szCs w:val="20"/>
                <w:lang w:val="ru-RU"/>
              </w:rPr>
            </w:pPr>
          </w:p>
        </w:tc>
      </w:tr>
    </w:tbl>
    <w:p w14:paraId="4741B2EF" w14:textId="77777777" w:rsidR="00EA4757" w:rsidRDefault="00EA4757" w:rsidP="00F54DE1">
      <w:pPr>
        <w:spacing w:after="0" w:line="259" w:lineRule="auto"/>
        <w:rPr>
          <w:rFonts w:cs="Arial"/>
          <w:color w:val="38424E"/>
          <w:sz w:val="24"/>
          <w:lang w:val="ru-RU"/>
        </w:rPr>
      </w:pPr>
    </w:p>
    <w:p w14:paraId="263B146D" w14:textId="6B2EA464" w:rsidR="00F83B6C" w:rsidRDefault="00F83B6C" w:rsidP="008C4D42">
      <w:pPr>
        <w:pStyle w:val="aa"/>
        <w:suppressAutoHyphens/>
        <w:spacing w:after="0"/>
        <w:ind w:left="0"/>
        <w:rPr>
          <w:rFonts w:eastAsia="Tahoma" w:cs="Arial"/>
          <w:color w:val="38424E"/>
          <w:sz w:val="24"/>
          <w:szCs w:val="24"/>
          <w:shd w:val="clear" w:color="auto" w:fill="FFFFFF"/>
          <w:lang w:val="ru-RU"/>
        </w:rPr>
      </w:pPr>
    </w:p>
    <w:p w14:paraId="171ECEA0" w14:textId="77777777" w:rsidR="00A03F54" w:rsidRDefault="00564B47" w:rsidP="00A03F54">
      <w:pPr>
        <w:jc w:val="center"/>
        <w:rPr>
          <w:rFonts w:cs="Arial"/>
          <w:b/>
          <w:color w:val="38424E"/>
          <w:sz w:val="36"/>
          <w:lang w:val="ru-RU"/>
        </w:rPr>
      </w:pPr>
      <w:r>
        <w:rPr>
          <w:rFonts w:cs="Arial"/>
          <w:b/>
          <w:i/>
          <w:sz w:val="28"/>
          <w:lang w:val="ru-RU"/>
        </w:rPr>
        <w:br w:type="page"/>
      </w:r>
      <w:r w:rsidR="00A03F54">
        <w:rPr>
          <w:rFonts w:cs="Arial"/>
          <w:b/>
          <w:color w:val="38424E"/>
          <w:sz w:val="36"/>
          <w:lang w:val="ru-RU"/>
        </w:rPr>
        <w:t>Типы и стили логотипов</w:t>
      </w:r>
    </w:p>
    <w:p w14:paraId="13E98A59" w14:textId="77777777" w:rsidR="00A03F54" w:rsidRDefault="00A03F54" w:rsidP="00A03F54">
      <w:pPr>
        <w:pStyle w:val="Standard"/>
        <w:rPr>
          <w:rFonts w:ascii="Arial" w:eastAsia="Calibri" w:hAnsi="Arial" w:cs="Arial"/>
          <w:b/>
          <w:color w:val="16A69A"/>
        </w:rPr>
      </w:pPr>
    </w:p>
    <w:p w14:paraId="016D30FB" w14:textId="77777777" w:rsidR="00A03F54" w:rsidRPr="00750374" w:rsidRDefault="00A03F54" w:rsidP="00A03F54">
      <w:pPr>
        <w:pStyle w:val="aa"/>
        <w:numPr>
          <w:ilvl w:val="0"/>
          <w:numId w:val="14"/>
        </w:numPr>
        <w:ind w:left="0" w:hanging="567"/>
        <w:rPr>
          <w:rFonts w:cs="Arial"/>
          <w:b/>
          <w:color w:val="22B7AB"/>
          <w:sz w:val="28"/>
          <w:szCs w:val="20"/>
          <w:lang w:val="ru-RU"/>
        </w:rPr>
      </w:pPr>
      <w:r w:rsidRPr="00750374">
        <w:rPr>
          <w:rFonts w:cs="Arial"/>
          <w:b/>
          <w:color w:val="22B7AB"/>
          <w:sz w:val="28"/>
          <w:szCs w:val="20"/>
          <w:lang w:val="ru-RU"/>
        </w:rPr>
        <w:t xml:space="preserve">Укажите тип логотипа </w:t>
      </w:r>
    </w:p>
    <w:p w14:paraId="54FCCCF2" w14:textId="77777777" w:rsidR="00A03F54" w:rsidRPr="00FC323D" w:rsidRDefault="00A03F54" w:rsidP="00A03F54">
      <w:pPr>
        <w:jc w:val="both"/>
        <w:rPr>
          <w:rFonts w:cs="Arial"/>
          <w:b/>
          <w:color w:val="38424E"/>
          <w:sz w:val="20"/>
          <w:lang w:val="ru-RU"/>
        </w:rPr>
      </w:pPr>
      <w:r>
        <w:rPr>
          <w:rFonts w:cs="Arial"/>
          <w:b/>
          <w:color w:val="38424E"/>
          <w:sz w:val="20"/>
          <w:lang w:val="ru-RU"/>
        </w:rPr>
        <w:t>Нажмите на квадратики, типы логотипов, которые вам понравились (не более 3)</w:t>
      </w:r>
      <w:r w:rsidRPr="00FC323D">
        <w:rPr>
          <w:rFonts w:cs="Arial"/>
          <w:b/>
          <w:color w:val="38424E"/>
          <w:sz w:val="20"/>
          <w:lang w:val="ru-RU"/>
        </w:rPr>
        <w:t>.</w:t>
      </w:r>
    </w:p>
    <w:tbl>
      <w:tblPr>
        <w:tblW w:w="5000" w:type="pct"/>
        <w:jc w:val="center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ook w:val="00A0" w:firstRow="1" w:lastRow="0" w:firstColumn="1" w:lastColumn="0" w:noHBand="0" w:noVBand="0"/>
      </w:tblPr>
      <w:tblGrid>
        <w:gridCol w:w="2347"/>
        <w:gridCol w:w="2348"/>
        <w:gridCol w:w="2320"/>
        <w:gridCol w:w="2320"/>
      </w:tblGrid>
      <w:tr w:rsidR="00A03F54" w:rsidRPr="00E86489" w14:paraId="608B055A" w14:textId="77777777" w:rsidTr="0025097D">
        <w:trPr>
          <w:trHeight w:val="680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014F4FDD" w14:textId="77777777" w:rsidR="00A03F54" w:rsidRPr="00E86489" w:rsidRDefault="00A03F54" w:rsidP="0025097D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2134506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79072" behindDoc="1" locked="0" layoutInCell="1" allowOverlap="1" wp14:anchorId="1BCBE634" wp14:editId="784B198D">
                  <wp:simplePos x="0" y="0"/>
                  <wp:positionH relativeFrom="column">
                    <wp:posOffset>-59510</wp:posOffset>
                  </wp:positionH>
                  <wp:positionV relativeFrom="page">
                    <wp:posOffset>72</wp:posOffset>
                  </wp:positionV>
                  <wp:extent cx="1447800" cy="1447800"/>
                  <wp:effectExtent l="0" t="0" r="0" b="0"/>
                  <wp:wrapTopAndBottom/>
                  <wp:docPr id="100" name="Рисунок 10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5AB77819" w14:textId="77777777" w:rsidR="00A03F54" w:rsidRPr="00E86489" w:rsidRDefault="00A03F54" w:rsidP="0025097D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32787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78048" behindDoc="1" locked="0" layoutInCell="1" allowOverlap="1" wp14:anchorId="74202D0E" wp14:editId="116D7597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14605</wp:posOffset>
                  </wp:positionV>
                  <wp:extent cx="1428750" cy="1428750"/>
                  <wp:effectExtent l="0" t="0" r="0" b="0"/>
                  <wp:wrapTopAndBottom/>
                  <wp:docPr id="99" name="Рисунок 9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4B87345E" w14:textId="77777777" w:rsidR="00A03F54" w:rsidRPr="00E86489" w:rsidRDefault="00A03F54" w:rsidP="0025097D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12080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0096" behindDoc="1" locked="0" layoutInCell="1" allowOverlap="1" wp14:anchorId="2F44CCF1" wp14:editId="7D76FE08">
                  <wp:simplePos x="0" y="0"/>
                  <wp:positionH relativeFrom="column">
                    <wp:posOffset>-43180</wp:posOffset>
                  </wp:positionH>
                  <wp:positionV relativeFrom="page">
                    <wp:posOffset>-3810</wp:posOffset>
                  </wp:positionV>
                  <wp:extent cx="1419225" cy="1419225"/>
                  <wp:effectExtent l="0" t="0" r="9525" b="9525"/>
                  <wp:wrapTopAndBottom/>
                  <wp:docPr id="98" name="Рисунок 9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1CF0E4EC" w14:textId="77777777" w:rsidR="00A03F54" w:rsidRPr="00E86489" w:rsidRDefault="00A03F54" w:rsidP="0025097D">
            <w:pPr>
              <w:spacing w:after="0"/>
              <w:ind w:left="-112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255245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1120" behindDoc="1" locked="0" layoutInCell="1" allowOverlap="1" wp14:anchorId="58FC79DB" wp14:editId="68DBB7A0">
                  <wp:simplePos x="0" y="0"/>
                  <wp:positionH relativeFrom="column">
                    <wp:posOffset>-49997</wp:posOffset>
                  </wp:positionH>
                  <wp:positionV relativeFrom="page">
                    <wp:posOffset>6793</wp:posOffset>
                  </wp:positionV>
                  <wp:extent cx="1419225" cy="1419225"/>
                  <wp:effectExtent l="0" t="0" r="9525" b="9525"/>
                  <wp:wrapTopAndBottom/>
                  <wp:docPr id="97" name="Рисунок 9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F54" w:rsidRPr="00E86489" w14:paraId="1257EEDD" w14:textId="77777777" w:rsidTr="0025097D">
        <w:trPr>
          <w:trHeight w:val="680"/>
          <w:jc w:val="center"/>
        </w:trPr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05942CF" w14:textId="77777777" w:rsidR="00A03F54" w:rsidRPr="0060021C" w:rsidRDefault="00A03F54" w:rsidP="0025097D">
            <w:pPr>
              <w:spacing w:after="0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ru-RU" w:eastAsia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Комбинированный: знак</w:t>
            </w: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 xml:space="preserve"> и </w:t>
            </w: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названия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0B64D55F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Интегрированный: знак в названии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365A4CA4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Шрифтовой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413B1315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Композиционно-шрифтовой</w:t>
            </w:r>
          </w:p>
        </w:tc>
      </w:tr>
      <w:tr w:rsidR="00A03F54" w:rsidRPr="00E86489" w14:paraId="3049B79F" w14:textId="77777777" w:rsidTr="0025097D">
        <w:trPr>
          <w:trHeight w:val="680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52734CC8" w14:textId="77777777" w:rsidR="00A03F54" w:rsidRPr="00E86489" w:rsidRDefault="00A03F54" w:rsidP="0025097D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736712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2144" behindDoc="1" locked="0" layoutInCell="1" allowOverlap="1" wp14:anchorId="502052A3" wp14:editId="030F0512">
                  <wp:simplePos x="0" y="0"/>
                  <wp:positionH relativeFrom="column">
                    <wp:posOffset>-30480</wp:posOffset>
                  </wp:positionH>
                  <wp:positionV relativeFrom="page">
                    <wp:posOffset>30480</wp:posOffset>
                  </wp:positionV>
                  <wp:extent cx="1409700" cy="1409700"/>
                  <wp:effectExtent l="0" t="0" r="0" b="0"/>
                  <wp:wrapTopAndBottom/>
                  <wp:docPr id="96" name="Рисунок 9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2C556CD9" w14:textId="77777777" w:rsidR="00A03F54" w:rsidRPr="00E86489" w:rsidRDefault="00A03F54" w:rsidP="0025097D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852017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3168" behindDoc="1" locked="0" layoutInCell="1" allowOverlap="1" wp14:anchorId="72422C72" wp14:editId="6FB0185C">
                  <wp:simplePos x="0" y="0"/>
                  <wp:positionH relativeFrom="column">
                    <wp:posOffset>-53040</wp:posOffset>
                  </wp:positionH>
                  <wp:positionV relativeFrom="page">
                    <wp:posOffset>5463</wp:posOffset>
                  </wp:positionV>
                  <wp:extent cx="1428750" cy="1428750"/>
                  <wp:effectExtent l="0" t="0" r="0" b="0"/>
                  <wp:wrapTopAndBottom/>
                  <wp:docPr id="95" name="Рисунок 95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643D92A7" w14:textId="77777777" w:rsidR="00A03F54" w:rsidRPr="00E86489" w:rsidRDefault="00A03F54" w:rsidP="0025097D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70769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4192" behindDoc="1" locked="0" layoutInCell="1" allowOverlap="1" wp14:anchorId="51A3776F" wp14:editId="0729BA77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42545</wp:posOffset>
                  </wp:positionV>
                  <wp:extent cx="1410335" cy="1410335"/>
                  <wp:effectExtent l="0" t="0" r="0" b="0"/>
                  <wp:wrapTopAndBottom/>
                  <wp:docPr id="94" name="Рисунок 94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292FF7FF" w14:textId="77777777" w:rsidR="00A03F54" w:rsidRPr="00E86489" w:rsidRDefault="00A03F54" w:rsidP="0025097D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392475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5216" behindDoc="1" locked="0" layoutInCell="1" allowOverlap="1" wp14:anchorId="66E3123D" wp14:editId="303F920A">
                  <wp:simplePos x="0" y="0"/>
                  <wp:positionH relativeFrom="column">
                    <wp:posOffset>-41371</wp:posOffset>
                  </wp:positionH>
                  <wp:positionV relativeFrom="page">
                    <wp:posOffset>22716</wp:posOffset>
                  </wp:positionV>
                  <wp:extent cx="1409700" cy="1409700"/>
                  <wp:effectExtent l="0" t="0" r="0" b="0"/>
                  <wp:wrapTopAndBottom/>
                  <wp:docPr id="93" name="Рисунок 9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F54" w:rsidRPr="00885E93" w14:paraId="182BAAE5" w14:textId="77777777" w:rsidTr="0025097D">
        <w:trPr>
          <w:trHeight w:val="680"/>
          <w:jc w:val="center"/>
        </w:trPr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7161B44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Персонаж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4620C4A3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Только знак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72247F3F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Герб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7D329283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Эмблема</w:t>
            </w:r>
          </w:p>
        </w:tc>
      </w:tr>
      <w:tr w:rsidR="00A03F54" w:rsidRPr="00E86489" w14:paraId="40C2C86E" w14:textId="77777777" w:rsidTr="0025097D">
        <w:trPr>
          <w:trHeight w:val="680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5E47DE0B" w14:textId="77777777" w:rsidR="00A03F54" w:rsidRPr="00E86489" w:rsidRDefault="00A03F54" w:rsidP="0025097D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544448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6240" behindDoc="0" locked="0" layoutInCell="1" allowOverlap="1" wp14:anchorId="11D26858" wp14:editId="4FF9C239">
                  <wp:simplePos x="0" y="0"/>
                  <wp:positionH relativeFrom="column">
                    <wp:posOffset>-23495</wp:posOffset>
                  </wp:positionH>
                  <wp:positionV relativeFrom="page">
                    <wp:posOffset>31750</wp:posOffset>
                  </wp:positionV>
                  <wp:extent cx="1410335" cy="1410335"/>
                  <wp:effectExtent l="0" t="0" r="0" b="0"/>
                  <wp:wrapTopAndBottom/>
                  <wp:docPr id="92" name="Рисунок 92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061E3772" w14:textId="77777777" w:rsidR="00A03F54" w:rsidRPr="00E86489" w:rsidRDefault="00A03F54" w:rsidP="0025097D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852090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8288" behindDoc="0" locked="0" layoutInCell="1" allowOverlap="1" wp14:anchorId="3B9CDEC5" wp14:editId="0C1B1226">
                  <wp:simplePos x="0" y="0"/>
                  <wp:positionH relativeFrom="column">
                    <wp:posOffset>-61667</wp:posOffset>
                  </wp:positionH>
                  <wp:positionV relativeFrom="page">
                    <wp:posOffset>4133</wp:posOffset>
                  </wp:positionV>
                  <wp:extent cx="1438275" cy="1438275"/>
                  <wp:effectExtent l="0" t="0" r="9525" b="9525"/>
                  <wp:wrapTopAndBottom/>
                  <wp:docPr id="91" name="Рисунок 9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5041D606" w14:textId="77777777" w:rsidR="00A03F54" w:rsidRPr="00E86489" w:rsidRDefault="00A03F54" w:rsidP="0025097D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4975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9312" behindDoc="0" locked="0" layoutInCell="1" allowOverlap="1" wp14:anchorId="0593E279" wp14:editId="1563E4F2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8255</wp:posOffset>
                  </wp:positionV>
                  <wp:extent cx="1403350" cy="1403350"/>
                  <wp:effectExtent l="0" t="0" r="6350" b="6350"/>
                  <wp:wrapTopAndBottom/>
                  <wp:docPr id="90" name="Рисунок 90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08BC7435" w14:textId="77777777" w:rsidR="00A03F54" w:rsidRPr="00E86489" w:rsidRDefault="00A03F54" w:rsidP="0025097D">
            <w:pPr>
              <w:spacing w:after="0"/>
              <w:ind w:left="-112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533502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87264" behindDoc="0" locked="0" layoutInCell="1" allowOverlap="1" wp14:anchorId="3452D91A" wp14:editId="695F9555">
                  <wp:simplePos x="0" y="0"/>
                  <wp:positionH relativeFrom="column">
                    <wp:posOffset>-35560</wp:posOffset>
                  </wp:positionH>
                  <wp:positionV relativeFrom="page">
                    <wp:posOffset>34290</wp:posOffset>
                  </wp:positionV>
                  <wp:extent cx="1400175" cy="1400175"/>
                  <wp:effectExtent l="0" t="0" r="9525" b="9525"/>
                  <wp:wrapTopAndBottom/>
                  <wp:docPr id="89" name="Рисунок 8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F54" w:rsidRPr="00E86489" w14:paraId="259A1294" w14:textId="77777777" w:rsidTr="0025097D">
        <w:trPr>
          <w:trHeight w:val="680"/>
          <w:jc w:val="center"/>
        </w:trPr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B900020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Вензель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2E618F23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Лигатура</w:t>
            </w:r>
          </w:p>
        </w:tc>
        <w:tc>
          <w:tcPr>
            <w:tcW w:w="2341" w:type="dxa"/>
            <w:shd w:val="clear" w:color="auto" w:fill="F2F2F2" w:themeFill="background1" w:themeFillShade="F2"/>
            <w:vAlign w:val="center"/>
          </w:tcPr>
          <w:p w14:paraId="6FBCFE70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Орнамент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407A0EE4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 w:rsidRPr="0060021C"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Динамический</w:t>
            </w:r>
          </w:p>
        </w:tc>
      </w:tr>
    </w:tbl>
    <w:p w14:paraId="22C771C3" w14:textId="77777777" w:rsidR="00A03F54" w:rsidRDefault="00A03F54" w:rsidP="00A03F54">
      <w:pPr>
        <w:spacing w:after="0"/>
        <w:rPr>
          <w:rFonts w:cs="Arial"/>
          <w:color w:val="38424E"/>
          <w:sz w:val="24"/>
          <w:szCs w:val="20"/>
          <w:lang w:val="ru-RU"/>
        </w:rPr>
      </w:pPr>
    </w:p>
    <w:p w14:paraId="58640FF1" w14:textId="77777777" w:rsidR="00A03F54" w:rsidRDefault="00A03F54" w:rsidP="00A03F54">
      <w:pPr>
        <w:spacing w:after="160" w:line="259" w:lineRule="auto"/>
        <w:rPr>
          <w:rFonts w:cs="Arial"/>
          <w:color w:val="38424E"/>
          <w:sz w:val="24"/>
          <w:szCs w:val="20"/>
          <w:lang w:val="ru-RU"/>
        </w:rPr>
      </w:pPr>
      <w:r>
        <w:rPr>
          <w:rFonts w:cs="Arial"/>
          <w:color w:val="38424E"/>
          <w:sz w:val="24"/>
          <w:szCs w:val="20"/>
          <w:lang w:val="ru-RU"/>
        </w:rPr>
        <w:br w:type="page"/>
      </w:r>
    </w:p>
    <w:p w14:paraId="11C4830B" w14:textId="77777777" w:rsidR="00A03F54" w:rsidRPr="00750374" w:rsidRDefault="00A03F54" w:rsidP="00A03F54">
      <w:pPr>
        <w:pStyle w:val="aa"/>
        <w:numPr>
          <w:ilvl w:val="0"/>
          <w:numId w:val="14"/>
        </w:numPr>
        <w:ind w:left="0" w:hanging="567"/>
        <w:rPr>
          <w:rFonts w:cs="Arial"/>
          <w:b/>
          <w:color w:val="22B7AB"/>
          <w:sz w:val="28"/>
          <w:szCs w:val="20"/>
          <w:lang w:val="ru-RU"/>
        </w:rPr>
      </w:pPr>
      <w:r w:rsidRPr="00750374">
        <w:rPr>
          <w:rFonts w:cs="Arial"/>
          <w:b/>
          <w:color w:val="22B7AB"/>
          <w:sz w:val="28"/>
          <w:szCs w:val="20"/>
          <w:lang w:val="ru-RU"/>
        </w:rPr>
        <w:t xml:space="preserve">Укажите стиль логотипа </w:t>
      </w:r>
    </w:p>
    <w:p w14:paraId="3AE40574" w14:textId="77777777" w:rsidR="00A03F54" w:rsidRPr="00AB7B69" w:rsidRDefault="00A03F54" w:rsidP="00A03F54">
      <w:pPr>
        <w:jc w:val="both"/>
        <w:rPr>
          <w:rFonts w:cs="Arial"/>
          <w:b/>
          <w:color w:val="38424E"/>
          <w:sz w:val="20"/>
          <w:lang w:val="ru-RU"/>
        </w:rPr>
      </w:pPr>
      <w:r>
        <w:rPr>
          <w:rFonts w:cs="Arial"/>
          <w:b/>
          <w:color w:val="38424E"/>
          <w:sz w:val="20"/>
          <w:lang w:val="ru-RU"/>
        </w:rPr>
        <w:t>Нажмите на квадратики, стили логотипов, которые вам понравились (не более 3)</w:t>
      </w:r>
      <w:r w:rsidRPr="00FC323D">
        <w:rPr>
          <w:rFonts w:cs="Arial"/>
          <w:b/>
          <w:color w:val="38424E"/>
          <w:sz w:val="20"/>
          <w:lang w:val="ru-RU"/>
        </w:rPr>
        <w:t>.</w:t>
      </w:r>
    </w:p>
    <w:tbl>
      <w:tblPr>
        <w:tblW w:w="5000" w:type="pct"/>
        <w:jc w:val="center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ook w:val="00A0" w:firstRow="1" w:lastRow="0" w:firstColumn="1" w:lastColumn="0" w:noHBand="0" w:noVBand="0"/>
      </w:tblPr>
      <w:tblGrid>
        <w:gridCol w:w="2305"/>
        <w:gridCol w:w="2295"/>
        <w:gridCol w:w="2299"/>
        <w:gridCol w:w="2436"/>
      </w:tblGrid>
      <w:tr w:rsidR="00A03F54" w:rsidRPr="00E86489" w14:paraId="22119ED4" w14:textId="77777777" w:rsidTr="0025097D">
        <w:trPr>
          <w:trHeight w:val="680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58B1FF6B" w14:textId="77777777" w:rsidR="00A03F54" w:rsidRPr="00E86489" w:rsidRDefault="00A03F54" w:rsidP="0025097D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227214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0336" behindDoc="0" locked="0" layoutInCell="1" allowOverlap="1" wp14:anchorId="12F0C462" wp14:editId="39AAA9A9">
                  <wp:simplePos x="0" y="0"/>
                  <wp:positionH relativeFrom="column">
                    <wp:posOffset>130810</wp:posOffset>
                  </wp:positionH>
                  <wp:positionV relativeFrom="page">
                    <wp:posOffset>194945</wp:posOffset>
                  </wp:positionV>
                  <wp:extent cx="1069340" cy="1069340"/>
                  <wp:effectExtent l="0" t="0" r="0" b="0"/>
                  <wp:wrapTopAndBottom/>
                  <wp:docPr id="142" name="Рисунок 142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3FA08244" w14:textId="77777777" w:rsidR="00A03F54" w:rsidRPr="00E86489" w:rsidRDefault="00A03F54" w:rsidP="0025097D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76595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1360" behindDoc="1" locked="0" layoutInCell="1" allowOverlap="1" wp14:anchorId="633B8BDD" wp14:editId="7E718475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242570</wp:posOffset>
                  </wp:positionV>
                  <wp:extent cx="982980" cy="982980"/>
                  <wp:effectExtent l="0" t="0" r="7620" b="7620"/>
                  <wp:wrapTopAndBottom/>
                  <wp:docPr id="143" name="Рисунок 143" descr="C:\02_Opera\B2Brand\03_Ipsum\SummaDesign\Brifs\1\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C:\02_Opera\B2Brand\03_Ipsum\SummaDesign\Brifs\1\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9" w:type="dxa"/>
            <w:shd w:val="clear" w:color="auto" w:fill="auto"/>
            <w:vAlign w:val="center"/>
          </w:tcPr>
          <w:p w14:paraId="0BB22EBE" w14:textId="77777777" w:rsidR="00A03F54" w:rsidRPr="00E86489" w:rsidRDefault="00A03F54" w:rsidP="0025097D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3650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2384" behindDoc="0" locked="0" layoutInCell="1" allowOverlap="1" wp14:anchorId="63F38146" wp14:editId="0FB3558A">
                  <wp:simplePos x="0" y="0"/>
                  <wp:positionH relativeFrom="column">
                    <wp:posOffset>158750</wp:posOffset>
                  </wp:positionH>
                  <wp:positionV relativeFrom="page">
                    <wp:posOffset>233045</wp:posOffset>
                  </wp:positionV>
                  <wp:extent cx="1017905" cy="1017905"/>
                  <wp:effectExtent l="0" t="0" r="0" b="0"/>
                  <wp:wrapTopAndBottom/>
                  <wp:docPr id="144" name="Рисунок 144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4DB7DFCD" w14:textId="77777777" w:rsidR="00A03F54" w:rsidRPr="00E86489" w:rsidRDefault="00A03F54" w:rsidP="0025097D">
            <w:pPr>
              <w:spacing w:after="0"/>
              <w:ind w:left="-112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068415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3408" behindDoc="0" locked="0" layoutInCell="1" allowOverlap="1" wp14:anchorId="6DE55351" wp14:editId="11BA2F82">
                  <wp:simplePos x="0" y="0"/>
                  <wp:positionH relativeFrom="column">
                    <wp:posOffset>152400</wp:posOffset>
                  </wp:positionH>
                  <wp:positionV relativeFrom="page">
                    <wp:posOffset>242570</wp:posOffset>
                  </wp:positionV>
                  <wp:extent cx="1000125" cy="1000125"/>
                  <wp:effectExtent l="0" t="0" r="9525" b="9525"/>
                  <wp:wrapTopAndBottom/>
                  <wp:docPr id="147" name="Рисунок 147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F54" w:rsidRPr="00E86489" w14:paraId="08652130" w14:textId="77777777" w:rsidTr="0025097D">
        <w:trPr>
          <w:trHeight w:val="680"/>
          <w:jc w:val="center"/>
        </w:trPr>
        <w:tc>
          <w:tcPr>
            <w:tcW w:w="2305" w:type="dxa"/>
            <w:shd w:val="clear" w:color="auto" w:fill="F2F2F2" w:themeFill="background1" w:themeFillShade="F2"/>
            <w:vAlign w:val="center"/>
          </w:tcPr>
          <w:p w14:paraId="1906FF50" w14:textId="77777777" w:rsidR="00A03F54" w:rsidRPr="0060021C" w:rsidRDefault="00A03F54" w:rsidP="0025097D">
            <w:pPr>
              <w:spacing w:after="0"/>
              <w:jc w:val="center"/>
              <w:rPr>
                <w:rFonts w:eastAsia="Times New Roman" w:cs="Arial"/>
                <w:b/>
                <w:color w:val="FFFFFF" w:themeColor="background1"/>
                <w:sz w:val="20"/>
                <w:szCs w:val="20"/>
                <w:lang w:val="ru-RU" w:eastAsia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Контрформа</w:t>
            </w:r>
          </w:p>
        </w:tc>
        <w:tc>
          <w:tcPr>
            <w:tcW w:w="2295" w:type="dxa"/>
            <w:shd w:val="clear" w:color="auto" w:fill="F2F2F2" w:themeFill="background1" w:themeFillShade="F2"/>
            <w:vAlign w:val="center"/>
          </w:tcPr>
          <w:p w14:paraId="3C7D60CD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proofErr w:type="spellStart"/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Этно</w:t>
            </w:r>
            <w:proofErr w:type="spellEnd"/>
          </w:p>
        </w:tc>
        <w:tc>
          <w:tcPr>
            <w:tcW w:w="2299" w:type="dxa"/>
            <w:shd w:val="clear" w:color="auto" w:fill="F2F2F2" w:themeFill="background1" w:themeFillShade="F2"/>
            <w:vAlign w:val="center"/>
          </w:tcPr>
          <w:p w14:paraId="30F76FEA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Минимализм</w:t>
            </w:r>
          </w:p>
        </w:tc>
        <w:tc>
          <w:tcPr>
            <w:tcW w:w="2436" w:type="dxa"/>
            <w:shd w:val="clear" w:color="auto" w:fill="F2F2F2" w:themeFill="background1" w:themeFillShade="F2"/>
            <w:vAlign w:val="center"/>
          </w:tcPr>
          <w:p w14:paraId="1F8D3CE0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Геометрия</w:t>
            </w:r>
          </w:p>
        </w:tc>
      </w:tr>
      <w:tr w:rsidR="00A03F54" w:rsidRPr="00E86489" w14:paraId="508DA06E" w14:textId="77777777" w:rsidTr="0025097D">
        <w:trPr>
          <w:trHeight w:val="680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2AB6F0AD" w14:textId="77777777" w:rsidR="00A03F54" w:rsidRPr="00E86489" w:rsidRDefault="00A03F54" w:rsidP="0025097D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915475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4432" behindDoc="0" locked="0" layoutInCell="1" allowOverlap="1" wp14:anchorId="2EBD430D" wp14:editId="2DC225BC">
                  <wp:simplePos x="0" y="0"/>
                  <wp:positionH relativeFrom="column">
                    <wp:posOffset>130810</wp:posOffset>
                  </wp:positionH>
                  <wp:positionV relativeFrom="page">
                    <wp:posOffset>248285</wp:posOffset>
                  </wp:positionV>
                  <wp:extent cx="1000125" cy="1000125"/>
                  <wp:effectExtent l="0" t="0" r="9525" b="9525"/>
                  <wp:wrapTopAndBottom/>
                  <wp:docPr id="148" name="Рисунок 148" descr="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473BE634" w14:textId="77777777" w:rsidR="00A03F54" w:rsidRPr="00E86489" w:rsidRDefault="00A03F54" w:rsidP="0025097D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92784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5456" behindDoc="0" locked="0" layoutInCell="1" allowOverlap="1" wp14:anchorId="0C2E793D" wp14:editId="6DEDC7C3">
                  <wp:simplePos x="0" y="0"/>
                  <wp:positionH relativeFrom="column">
                    <wp:posOffset>210185</wp:posOffset>
                  </wp:positionH>
                  <wp:positionV relativeFrom="page">
                    <wp:posOffset>255270</wp:posOffset>
                  </wp:positionV>
                  <wp:extent cx="939800" cy="939800"/>
                  <wp:effectExtent l="0" t="0" r="0" b="0"/>
                  <wp:wrapTopAndBottom/>
                  <wp:docPr id="149" name="Рисунок 149" descr="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9" w:type="dxa"/>
            <w:shd w:val="clear" w:color="auto" w:fill="auto"/>
            <w:vAlign w:val="center"/>
          </w:tcPr>
          <w:p w14:paraId="5FFB2C0F" w14:textId="77777777" w:rsidR="00A03F54" w:rsidRPr="00E86489" w:rsidRDefault="00A03F54" w:rsidP="0025097D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915170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6480" behindDoc="0" locked="0" layoutInCell="1" allowOverlap="1" wp14:anchorId="5615834B" wp14:editId="125AAD0A">
                  <wp:simplePos x="0" y="0"/>
                  <wp:positionH relativeFrom="column">
                    <wp:posOffset>191135</wp:posOffset>
                  </wp:positionH>
                  <wp:positionV relativeFrom="page">
                    <wp:posOffset>247015</wp:posOffset>
                  </wp:positionV>
                  <wp:extent cx="939800" cy="939800"/>
                  <wp:effectExtent l="0" t="0" r="0" b="0"/>
                  <wp:wrapTopAndBottom/>
                  <wp:docPr id="150" name="Рисунок 150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41D62D1E" w14:textId="77777777" w:rsidR="00A03F54" w:rsidRPr="00E86489" w:rsidRDefault="00A03F54" w:rsidP="0025097D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916748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7504" behindDoc="0" locked="0" layoutInCell="1" allowOverlap="1" wp14:anchorId="3BAD157A" wp14:editId="7A1DAFAD">
                  <wp:simplePos x="0" y="0"/>
                  <wp:positionH relativeFrom="column">
                    <wp:posOffset>190500</wp:posOffset>
                  </wp:positionH>
                  <wp:positionV relativeFrom="page">
                    <wp:posOffset>251460</wp:posOffset>
                  </wp:positionV>
                  <wp:extent cx="939800" cy="939800"/>
                  <wp:effectExtent l="0" t="0" r="0" b="0"/>
                  <wp:wrapTopAndBottom/>
                  <wp:docPr id="151" name="Рисунок 151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F54" w:rsidRPr="00885E93" w14:paraId="7642CD88" w14:textId="77777777" w:rsidTr="0025097D">
        <w:trPr>
          <w:trHeight w:val="680"/>
          <w:jc w:val="center"/>
        </w:trPr>
        <w:tc>
          <w:tcPr>
            <w:tcW w:w="2305" w:type="dxa"/>
            <w:shd w:val="clear" w:color="auto" w:fill="F2F2F2" w:themeFill="background1" w:themeFillShade="F2"/>
            <w:vAlign w:val="center"/>
          </w:tcPr>
          <w:p w14:paraId="64506F34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Флаги</w:t>
            </w:r>
          </w:p>
        </w:tc>
        <w:tc>
          <w:tcPr>
            <w:tcW w:w="2295" w:type="dxa"/>
            <w:shd w:val="clear" w:color="auto" w:fill="F2F2F2" w:themeFill="background1" w:themeFillShade="F2"/>
            <w:vAlign w:val="center"/>
          </w:tcPr>
          <w:p w14:paraId="7CC71686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Рисунок</w:t>
            </w:r>
          </w:p>
        </w:tc>
        <w:tc>
          <w:tcPr>
            <w:tcW w:w="2299" w:type="dxa"/>
            <w:shd w:val="clear" w:color="auto" w:fill="F2F2F2" w:themeFill="background1" w:themeFillShade="F2"/>
            <w:vAlign w:val="center"/>
          </w:tcPr>
          <w:p w14:paraId="7CB7FD73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Художественно</w:t>
            </w:r>
          </w:p>
        </w:tc>
        <w:tc>
          <w:tcPr>
            <w:tcW w:w="2436" w:type="dxa"/>
            <w:shd w:val="clear" w:color="auto" w:fill="F2F2F2" w:themeFill="background1" w:themeFillShade="F2"/>
            <w:vAlign w:val="center"/>
          </w:tcPr>
          <w:p w14:paraId="39831ED6" w14:textId="77777777" w:rsidR="00A03F54" w:rsidRPr="0060021C" w:rsidRDefault="00A03F54" w:rsidP="0025097D">
            <w:pPr>
              <w:spacing w:after="0"/>
              <w:jc w:val="center"/>
              <w:rPr>
                <w:rFonts w:cs="Arial"/>
                <w:b/>
                <w:color w:val="38424E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Абстракция</w:t>
            </w:r>
          </w:p>
        </w:tc>
      </w:tr>
      <w:tr w:rsidR="00A03F54" w:rsidRPr="00E86489" w14:paraId="5C1BB4E3" w14:textId="77777777" w:rsidTr="0025097D">
        <w:trPr>
          <w:trHeight w:val="680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7BD3D9C8" w14:textId="77777777" w:rsidR="00A03F54" w:rsidRPr="00E86489" w:rsidRDefault="00A03F54" w:rsidP="0025097D">
            <w:pPr>
              <w:spacing w:after="0"/>
              <w:ind w:left="-108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550999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8528" behindDoc="0" locked="0" layoutInCell="1" allowOverlap="1" wp14:anchorId="5FE96F31" wp14:editId="195B81A5">
                  <wp:simplePos x="0" y="0"/>
                  <wp:positionH relativeFrom="column">
                    <wp:posOffset>142240</wp:posOffset>
                  </wp:positionH>
                  <wp:positionV relativeFrom="page">
                    <wp:posOffset>236855</wp:posOffset>
                  </wp:positionV>
                  <wp:extent cx="991870" cy="991870"/>
                  <wp:effectExtent l="0" t="0" r="0" b="0"/>
                  <wp:wrapTopAndBottom/>
                  <wp:docPr id="152" name="Рисунок 152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0956C5C5" w14:textId="77777777" w:rsidR="00A03F54" w:rsidRPr="00E86489" w:rsidRDefault="00A03F54" w:rsidP="0025097D">
            <w:pPr>
              <w:spacing w:after="0"/>
              <w:ind w:left="-113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68166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799552" behindDoc="1" locked="0" layoutInCell="1" allowOverlap="1" wp14:anchorId="66895E6C" wp14:editId="3EF83A03">
                  <wp:simplePos x="0" y="0"/>
                  <wp:positionH relativeFrom="column">
                    <wp:posOffset>153035</wp:posOffset>
                  </wp:positionH>
                  <wp:positionV relativeFrom="page">
                    <wp:posOffset>236220</wp:posOffset>
                  </wp:positionV>
                  <wp:extent cx="939800" cy="939800"/>
                  <wp:effectExtent l="0" t="0" r="0" b="0"/>
                  <wp:wrapTopAndBottom/>
                  <wp:docPr id="153" name="Рисунок 153" descr="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9" w:type="dxa"/>
            <w:shd w:val="clear" w:color="auto" w:fill="auto"/>
            <w:vAlign w:val="center"/>
          </w:tcPr>
          <w:p w14:paraId="60EDD0A2" w14:textId="77777777" w:rsidR="00A03F54" w:rsidRPr="00E86489" w:rsidRDefault="00A03F54" w:rsidP="0025097D">
            <w:pPr>
              <w:spacing w:after="0"/>
              <w:ind w:left="-105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127636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800576" behindDoc="0" locked="0" layoutInCell="1" allowOverlap="1" wp14:anchorId="53D66AB1" wp14:editId="63C7EDD4">
                  <wp:simplePos x="0" y="0"/>
                  <wp:positionH relativeFrom="column">
                    <wp:posOffset>200660</wp:posOffset>
                  </wp:positionH>
                  <wp:positionV relativeFrom="page">
                    <wp:posOffset>278130</wp:posOffset>
                  </wp:positionV>
                  <wp:extent cx="914400" cy="914400"/>
                  <wp:effectExtent l="0" t="0" r="0" b="0"/>
                  <wp:wrapTopAndBottom/>
                  <wp:docPr id="154" name="Рисунок 154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E69CE4A" w14:textId="77777777" w:rsidR="00A03F54" w:rsidRPr="00E86489" w:rsidRDefault="00A03F54" w:rsidP="0025097D">
            <w:pPr>
              <w:spacing w:after="0"/>
              <w:ind w:left="-112"/>
              <w:jc w:val="center"/>
              <w:rPr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767276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E86489">
              <w:rPr>
                <w:noProof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801600" behindDoc="0" locked="0" layoutInCell="1" allowOverlap="1" wp14:anchorId="07FBBC94" wp14:editId="5F7E3615">
                  <wp:simplePos x="0" y="0"/>
                  <wp:positionH relativeFrom="column">
                    <wp:posOffset>150495</wp:posOffset>
                  </wp:positionH>
                  <wp:positionV relativeFrom="page">
                    <wp:posOffset>234950</wp:posOffset>
                  </wp:positionV>
                  <wp:extent cx="1086485" cy="1086485"/>
                  <wp:effectExtent l="0" t="0" r="0" b="0"/>
                  <wp:wrapTopAndBottom/>
                  <wp:docPr id="155" name="Рисунок 155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F54" w:rsidRPr="00E86489" w14:paraId="44AE968B" w14:textId="77777777" w:rsidTr="0025097D">
        <w:trPr>
          <w:trHeight w:val="680"/>
          <w:jc w:val="center"/>
        </w:trPr>
        <w:tc>
          <w:tcPr>
            <w:tcW w:w="2305" w:type="dxa"/>
            <w:shd w:val="clear" w:color="auto" w:fill="F2F2F2" w:themeFill="background1" w:themeFillShade="F2"/>
            <w:vAlign w:val="center"/>
          </w:tcPr>
          <w:p w14:paraId="2DF757A9" w14:textId="77777777" w:rsidR="00A03F54" w:rsidRDefault="00A03F54" w:rsidP="0025097D">
            <w:pPr>
              <w:spacing w:after="0"/>
              <w:ind w:left="-108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Детский</w:t>
            </w:r>
          </w:p>
        </w:tc>
        <w:tc>
          <w:tcPr>
            <w:tcW w:w="2295" w:type="dxa"/>
            <w:shd w:val="clear" w:color="auto" w:fill="F2F2F2" w:themeFill="background1" w:themeFillShade="F2"/>
            <w:vAlign w:val="center"/>
          </w:tcPr>
          <w:p w14:paraId="04EAB727" w14:textId="77777777" w:rsidR="00A03F54" w:rsidRDefault="00A03F54" w:rsidP="0025097D">
            <w:pPr>
              <w:spacing w:after="0"/>
              <w:ind w:left="-113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Мифология</w:t>
            </w:r>
          </w:p>
        </w:tc>
        <w:tc>
          <w:tcPr>
            <w:tcW w:w="2299" w:type="dxa"/>
            <w:shd w:val="clear" w:color="auto" w:fill="F2F2F2" w:themeFill="background1" w:themeFillShade="F2"/>
            <w:vAlign w:val="center"/>
          </w:tcPr>
          <w:p w14:paraId="3B8114F5" w14:textId="77777777" w:rsidR="00A03F54" w:rsidRDefault="00A03F54" w:rsidP="0025097D">
            <w:pPr>
              <w:spacing w:after="0"/>
              <w:ind w:left="-105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Система элементов</w:t>
            </w:r>
          </w:p>
        </w:tc>
        <w:tc>
          <w:tcPr>
            <w:tcW w:w="2436" w:type="dxa"/>
            <w:shd w:val="clear" w:color="auto" w:fill="F2F2F2" w:themeFill="background1" w:themeFillShade="F2"/>
            <w:vAlign w:val="center"/>
          </w:tcPr>
          <w:p w14:paraId="620DC0E9" w14:textId="77777777" w:rsidR="00A03F54" w:rsidRDefault="00A03F54" w:rsidP="0025097D">
            <w:pPr>
              <w:spacing w:after="0"/>
              <w:ind w:left="-112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Метафора</w:t>
            </w:r>
          </w:p>
        </w:tc>
      </w:tr>
      <w:tr w:rsidR="00A03F54" w:rsidRPr="00E86489" w14:paraId="29517C09" w14:textId="77777777" w:rsidTr="0025097D">
        <w:trPr>
          <w:trHeight w:val="680"/>
          <w:jc w:val="center"/>
        </w:trPr>
        <w:tc>
          <w:tcPr>
            <w:tcW w:w="2305" w:type="dxa"/>
            <w:shd w:val="clear" w:color="auto" w:fill="auto"/>
            <w:vAlign w:val="center"/>
          </w:tcPr>
          <w:p w14:paraId="78D21B8C" w14:textId="77777777" w:rsidR="00A03F54" w:rsidRDefault="00A03F54" w:rsidP="0025097D">
            <w:pPr>
              <w:spacing w:after="0"/>
              <w:ind w:left="-108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309855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803648" behindDoc="0" locked="0" layoutInCell="1" allowOverlap="1" wp14:anchorId="07EDA5F0" wp14:editId="4303A7A7">
                  <wp:simplePos x="0" y="0"/>
                  <wp:positionH relativeFrom="column">
                    <wp:posOffset>136525</wp:posOffset>
                  </wp:positionH>
                  <wp:positionV relativeFrom="page">
                    <wp:posOffset>164465</wp:posOffset>
                  </wp:positionV>
                  <wp:extent cx="1000125" cy="1000125"/>
                  <wp:effectExtent l="0" t="0" r="9525" b="9525"/>
                  <wp:wrapTopAndBottom/>
                  <wp:docPr id="171" name="Рисунок 171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5" w:type="dxa"/>
            <w:shd w:val="clear" w:color="auto" w:fill="auto"/>
            <w:vAlign w:val="center"/>
          </w:tcPr>
          <w:p w14:paraId="2F77CDE2" w14:textId="77777777" w:rsidR="00A03F54" w:rsidRDefault="00A03F54" w:rsidP="0025097D">
            <w:pPr>
              <w:spacing w:after="0"/>
              <w:ind w:left="-113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176606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6256B5">
              <w:rPr>
                <w:noProof/>
                <w:color w:val="00000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802624" behindDoc="0" locked="0" layoutInCell="1" allowOverlap="1" wp14:anchorId="7E4385BC" wp14:editId="7F6E75DA">
                  <wp:simplePos x="0" y="0"/>
                  <wp:positionH relativeFrom="column">
                    <wp:posOffset>105410</wp:posOffset>
                  </wp:positionH>
                  <wp:positionV relativeFrom="page">
                    <wp:posOffset>157480</wp:posOffset>
                  </wp:positionV>
                  <wp:extent cx="1111885" cy="1111885"/>
                  <wp:effectExtent l="0" t="0" r="0" b="0"/>
                  <wp:wrapTopAndBottom/>
                  <wp:docPr id="157" name="Рисунок 157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9" w:type="dxa"/>
            <w:shd w:val="clear" w:color="auto" w:fill="auto"/>
            <w:vAlign w:val="center"/>
          </w:tcPr>
          <w:p w14:paraId="2222330A" w14:textId="77777777" w:rsidR="00A03F54" w:rsidRDefault="00A03F54" w:rsidP="0025097D">
            <w:pPr>
              <w:spacing w:after="0"/>
              <w:ind w:left="-105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-334538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6256B5">
              <w:rPr>
                <w:b/>
                <w:bCs/>
                <w:noProof/>
                <w:color w:val="00000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804672" behindDoc="0" locked="0" layoutInCell="1" allowOverlap="1" wp14:anchorId="4BAC3670" wp14:editId="28B14579">
                  <wp:simplePos x="0" y="0"/>
                  <wp:positionH relativeFrom="column">
                    <wp:posOffset>122555</wp:posOffset>
                  </wp:positionH>
                  <wp:positionV relativeFrom="page">
                    <wp:posOffset>144145</wp:posOffset>
                  </wp:positionV>
                  <wp:extent cx="1017270" cy="1017270"/>
                  <wp:effectExtent l="0" t="0" r="0" b="0"/>
                  <wp:wrapTopAndBottom/>
                  <wp:docPr id="172" name="Рисунок 172" descr="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50CDB9B" w14:textId="77777777" w:rsidR="00A03F54" w:rsidRDefault="00A03F54" w:rsidP="0025097D">
            <w:pPr>
              <w:spacing w:after="0"/>
              <w:ind w:left="-112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sdt>
              <w:sdtPr>
                <w:rPr>
                  <w:rFonts w:cs="Arial"/>
                  <w:b/>
                  <w:color w:val="674FC1"/>
                  <w:sz w:val="34"/>
                  <w:szCs w:val="34"/>
                  <w:lang w:val="ru-RU"/>
                </w:rPr>
                <w:id w:val="696971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color w:val="674FC1"/>
                    <w:sz w:val="34"/>
                    <w:szCs w:val="34"/>
                    <w:lang w:val="ru-RU"/>
                  </w:rPr>
                  <w:t>☐</w:t>
                </w:r>
              </w:sdtContent>
            </w:sdt>
            <w:r w:rsidRPr="006256B5">
              <w:rPr>
                <w:noProof/>
                <w:color w:val="000000"/>
                <w:lang w:val="ru-RU" w:eastAsia="ru-RU"/>
              </w:rPr>
              <w:t xml:space="preserve"> </w:t>
            </w:r>
            <w:r w:rsidRPr="006256B5"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805696" behindDoc="0" locked="0" layoutInCell="1" allowOverlap="1" wp14:anchorId="33C3042E" wp14:editId="5B842EA7">
                  <wp:simplePos x="0" y="0"/>
                  <wp:positionH relativeFrom="column">
                    <wp:posOffset>190500</wp:posOffset>
                  </wp:positionH>
                  <wp:positionV relativeFrom="page">
                    <wp:posOffset>191135</wp:posOffset>
                  </wp:positionV>
                  <wp:extent cx="1052195" cy="1052195"/>
                  <wp:effectExtent l="0" t="0" r="0" b="0"/>
                  <wp:wrapTopAndBottom/>
                  <wp:docPr id="173" name="Рисунок 173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3F54" w:rsidRPr="00E86489" w14:paraId="7B0F7A18" w14:textId="77777777" w:rsidTr="0025097D">
        <w:trPr>
          <w:trHeight w:val="680"/>
          <w:jc w:val="center"/>
        </w:trPr>
        <w:tc>
          <w:tcPr>
            <w:tcW w:w="2305" w:type="dxa"/>
            <w:shd w:val="clear" w:color="auto" w:fill="F2F2F2" w:themeFill="background1" w:themeFillShade="F2"/>
            <w:vAlign w:val="center"/>
          </w:tcPr>
          <w:p w14:paraId="36103DFC" w14:textId="77777777" w:rsidR="00A03F54" w:rsidRDefault="00A03F54" w:rsidP="0025097D">
            <w:pPr>
              <w:spacing w:after="0"/>
              <w:ind w:left="-108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proofErr w:type="spellStart"/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Семантичность</w:t>
            </w:r>
            <w:proofErr w:type="spellEnd"/>
          </w:p>
        </w:tc>
        <w:tc>
          <w:tcPr>
            <w:tcW w:w="2295" w:type="dxa"/>
            <w:shd w:val="clear" w:color="auto" w:fill="F2F2F2" w:themeFill="background1" w:themeFillShade="F2"/>
            <w:vAlign w:val="center"/>
          </w:tcPr>
          <w:p w14:paraId="2826C8C9" w14:textId="77777777" w:rsidR="00A03F54" w:rsidRDefault="00A03F54" w:rsidP="0025097D">
            <w:pPr>
              <w:spacing w:after="0"/>
              <w:ind w:left="-113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Каллиграфия</w:t>
            </w:r>
          </w:p>
        </w:tc>
        <w:tc>
          <w:tcPr>
            <w:tcW w:w="2299" w:type="dxa"/>
            <w:shd w:val="clear" w:color="auto" w:fill="F2F2F2" w:themeFill="background1" w:themeFillShade="F2"/>
            <w:vAlign w:val="center"/>
          </w:tcPr>
          <w:p w14:paraId="72F1917F" w14:textId="77777777" w:rsidR="00A03F54" w:rsidRDefault="00A03F54" w:rsidP="0025097D">
            <w:pPr>
              <w:spacing w:after="0"/>
              <w:ind w:left="-105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proofErr w:type="spellStart"/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Типографика</w:t>
            </w:r>
            <w:proofErr w:type="spellEnd"/>
          </w:p>
        </w:tc>
        <w:tc>
          <w:tcPr>
            <w:tcW w:w="2436" w:type="dxa"/>
            <w:shd w:val="clear" w:color="auto" w:fill="F2F2F2" w:themeFill="background1" w:themeFillShade="F2"/>
            <w:vAlign w:val="center"/>
          </w:tcPr>
          <w:p w14:paraId="3867A41B" w14:textId="77777777" w:rsidR="00A03F54" w:rsidRDefault="00A03F54" w:rsidP="0025097D">
            <w:pPr>
              <w:spacing w:after="0"/>
              <w:ind w:left="-112"/>
              <w:jc w:val="center"/>
              <w:rPr>
                <w:rFonts w:cs="Arial"/>
                <w:b/>
                <w:color w:val="674FC1"/>
                <w:sz w:val="34"/>
                <w:szCs w:val="34"/>
                <w:lang w:val="ru-RU"/>
              </w:rPr>
            </w:pPr>
            <w:r>
              <w:rPr>
                <w:rFonts w:cs="Arial"/>
                <w:b/>
                <w:color w:val="38424E"/>
                <w:sz w:val="20"/>
                <w:szCs w:val="20"/>
                <w:lang w:val="ru-RU"/>
              </w:rPr>
              <w:t>Эффекты</w:t>
            </w:r>
          </w:p>
        </w:tc>
      </w:tr>
    </w:tbl>
    <w:p w14:paraId="07BCD1A9" w14:textId="6F40E382" w:rsidR="00564B47" w:rsidRPr="00A03F54" w:rsidRDefault="00564B47">
      <w:pPr>
        <w:spacing w:after="160" w:line="259" w:lineRule="auto"/>
        <w:rPr>
          <w:rFonts w:cs="Arial"/>
          <w:sz w:val="28"/>
          <w:lang w:val="ru-RU"/>
        </w:rPr>
      </w:pPr>
    </w:p>
    <w:sectPr w:rsidR="00564B47" w:rsidRPr="00A03F54" w:rsidSect="00B761FE">
      <w:type w:val="continuous"/>
      <w:pgSz w:w="11907" w:h="16840" w:code="9"/>
      <w:pgMar w:top="1134" w:right="851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2CF29" w14:textId="77777777" w:rsidR="00197809" w:rsidRDefault="00197809" w:rsidP="00431FF2">
      <w:pPr>
        <w:spacing w:after="0" w:line="240" w:lineRule="auto"/>
      </w:pPr>
      <w:r>
        <w:separator/>
      </w:r>
    </w:p>
  </w:endnote>
  <w:endnote w:type="continuationSeparator" w:id="0">
    <w:p w14:paraId="4B5AC6B8" w14:textId="77777777" w:rsidR="00197809" w:rsidRDefault="00197809" w:rsidP="0043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 Pro Light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FC34B" w14:textId="166BA0CB" w:rsidR="004E0869" w:rsidRPr="00F62618" w:rsidRDefault="004E0869" w:rsidP="00ED0F4C">
    <w:pPr>
      <w:spacing w:line="240" w:lineRule="auto"/>
      <w:jc w:val="center"/>
      <w:rPr>
        <w:rFonts w:cs="Arial"/>
        <w:b/>
        <w:color w:val="674FC1"/>
        <w:sz w:val="20"/>
        <w:szCs w:val="20"/>
      </w:rPr>
    </w:pPr>
    <w:r w:rsidRPr="00F62618">
      <w:rPr>
        <w:rFonts w:cs="Arial"/>
        <w:b/>
        <w:color w:val="674FC1"/>
        <w:sz w:val="20"/>
        <w:szCs w:val="20"/>
      </w:rPr>
      <w:t xml:space="preserve">Tigerweb.ru                                 </w:t>
    </w:r>
    <w:r w:rsidRPr="00F62618">
      <w:rPr>
        <w:rFonts w:cs="Arial"/>
        <w:b/>
        <w:color w:val="674FC1"/>
        <w:sz w:val="20"/>
        <w:szCs w:val="20"/>
        <w:lang w:val="ru-RU"/>
      </w:rPr>
      <w:t xml:space="preserve">                              </w:t>
    </w:r>
    <w:r w:rsidRPr="00F62618">
      <w:rPr>
        <w:rFonts w:cs="Arial"/>
        <w:b/>
        <w:color w:val="674FC1"/>
        <w:sz w:val="20"/>
        <w:szCs w:val="20"/>
      </w:rPr>
      <w:t xml:space="preserve">                                                       </w:t>
    </w:r>
    <w:hyperlink r:id="rId1" w:history="1">
      <w:r w:rsidRPr="00F62618">
        <w:rPr>
          <w:rStyle w:val="a7"/>
          <w:rFonts w:cs="Arial"/>
          <w:b/>
          <w:color w:val="674FC1"/>
          <w:sz w:val="20"/>
          <w:szCs w:val="20"/>
        </w:rPr>
        <w:t>info@tigerweb.ru</w:t>
      </w:r>
    </w:hyperlink>
  </w:p>
  <w:p w14:paraId="1903C0D5" w14:textId="77777777" w:rsidR="004E0869" w:rsidRDefault="004E0869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8D525" w14:textId="77777777" w:rsidR="004E0869" w:rsidRPr="00F62618" w:rsidRDefault="004E0869" w:rsidP="00ED0F4C">
    <w:pPr>
      <w:spacing w:line="240" w:lineRule="auto"/>
      <w:jc w:val="center"/>
      <w:rPr>
        <w:rFonts w:cs="Arial"/>
        <w:b/>
        <w:color w:val="674FC1"/>
        <w:sz w:val="20"/>
        <w:szCs w:val="20"/>
      </w:rPr>
    </w:pPr>
    <w:r w:rsidRPr="00F62618">
      <w:rPr>
        <w:rFonts w:cs="Arial"/>
        <w:b/>
        <w:color w:val="674FC1"/>
        <w:sz w:val="20"/>
        <w:szCs w:val="20"/>
      </w:rPr>
      <w:t xml:space="preserve">Tigerweb.ru                                 </w:t>
    </w:r>
    <w:r w:rsidRPr="00F62618">
      <w:rPr>
        <w:rFonts w:cs="Arial"/>
        <w:b/>
        <w:color w:val="674FC1"/>
        <w:sz w:val="20"/>
        <w:szCs w:val="20"/>
        <w:lang w:val="ru-RU"/>
      </w:rPr>
      <w:t xml:space="preserve">                              </w:t>
    </w:r>
    <w:r w:rsidRPr="00F62618">
      <w:rPr>
        <w:rFonts w:cs="Arial"/>
        <w:b/>
        <w:color w:val="674FC1"/>
        <w:sz w:val="20"/>
        <w:szCs w:val="20"/>
      </w:rPr>
      <w:t xml:space="preserve">                                                       </w:t>
    </w:r>
    <w:hyperlink r:id="rId1" w:history="1">
      <w:r w:rsidRPr="00F62618">
        <w:rPr>
          <w:rStyle w:val="a7"/>
          <w:rFonts w:cs="Arial"/>
          <w:b/>
          <w:color w:val="674FC1"/>
          <w:sz w:val="20"/>
          <w:szCs w:val="20"/>
        </w:rPr>
        <w:t>info@tigerweb.ru</w:t>
      </w:r>
    </w:hyperlink>
  </w:p>
  <w:p w14:paraId="5615BE30" w14:textId="77777777" w:rsidR="004E0869" w:rsidRDefault="004E0869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B3146" w14:textId="77777777" w:rsidR="004E0869" w:rsidRPr="00F62618" w:rsidRDefault="004E0869" w:rsidP="00ED0F4C">
    <w:pPr>
      <w:spacing w:line="240" w:lineRule="auto"/>
      <w:jc w:val="center"/>
      <w:rPr>
        <w:rFonts w:cs="Arial"/>
        <w:b/>
        <w:color w:val="674FC1"/>
        <w:sz w:val="20"/>
        <w:szCs w:val="20"/>
      </w:rPr>
    </w:pPr>
    <w:r w:rsidRPr="00F62618">
      <w:rPr>
        <w:rFonts w:cs="Arial"/>
        <w:b/>
        <w:color w:val="674FC1"/>
        <w:sz w:val="20"/>
        <w:szCs w:val="20"/>
      </w:rPr>
      <w:t xml:space="preserve">Tigerweb.ru                                 </w:t>
    </w:r>
    <w:r w:rsidRPr="00F62618">
      <w:rPr>
        <w:rFonts w:cs="Arial"/>
        <w:b/>
        <w:color w:val="674FC1"/>
        <w:sz w:val="20"/>
        <w:szCs w:val="20"/>
        <w:lang w:val="ru-RU"/>
      </w:rPr>
      <w:t xml:space="preserve">                              </w:t>
    </w:r>
    <w:r w:rsidRPr="00F62618">
      <w:rPr>
        <w:rFonts w:cs="Arial"/>
        <w:b/>
        <w:color w:val="674FC1"/>
        <w:sz w:val="20"/>
        <w:szCs w:val="20"/>
      </w:rPr>
      <w:t xml:space="preserve">                                                       </w:t>
    </w:r>
    <w:hyperlink r:id="rId1" w:history="1">
      <w:r w:rsidRPr="00F62618">
        <w:rPr>
          <w:rStyle w:val="a7"/>
          <w:rFonts w:cs="Arial"/>
          <w:b/>
          <w:color w:val="674FC1"/>
          <w:sz w:val="20"/>
          <w:szCs w:val="20"/>
        </w:rPr>
        <w:t>info@tigerweb.ru</w:t>
      </w:r>
    </w:hyperlink>
  </w:p>
  <w:p w14:paraId="4E3E10B6" w14:textId="77777777" w:rsidR="004E0869" w:rsidRDefault="004E0869">
    <w:pPr>
      <w:pStyle w:val="a5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E0F59" w14:textId="77777777" w:rsidR="004E0869" w:rsidRPr="00F62618" w:rsidRDefault="004E0869" w:rsidP="00ED0F4C">
    <w:pPr>
      <w:spacing w:line="240" w:lineRule="auto"/>
      <w:jc w:val="center"/>
      <w:rPr>
        <w:rFonts w:cs="Arial"/>
        <w:b/>
        <w:color w:val="674FC1"/>
        <w:sz w:val="20"/>
        <w:szCs w:val="20"/>
      </w:rPr>
    </w:pPr>
    <w:r w:rsidRPr="00F62618">
      <w:rPr>
        <w:rFonts w:cs="Arial"/>
        <w:b/>
        <w:color w:val="674FC1"/>
        <w:sz w:val="20"/>
        <w:szCs w:val="20"/>
      </w:rPr>
      <w:t xml:space="preserve">Tigerweb.ru                                 </w:t>
    </w:r>
    <w:r w:rsidRPr="00F62618">
      <w:rPr>
        <w:rFonts w:cs="Arial"/>
        <w:b/>
        <w:color w:val="674FC1"/>
        <w:sz w:val="20"/>
        <w:szCs w:val="20"/>
        <w:lang w:val="ru-RU"/>
      </w:rPr>
      <w:t xml:space="preserve">                              </w:t>
    </w:r>
    <w:r w:rsidRPr="00F62618">
      <w:rPr>
        <w:rFonts w:cs="Arial"/>
        <w:b/>
        <w:color w:val="674FC1"/>
        <w:sz w:val="20"/>
        <w:szCs w:val="20"/>
      </w:rPr>
      <w:t xml:space="preserve">                                                       </w:t>
    </w:r>
    <w:hyperlink r:id="rId1" w:history="1">
      <w:r w:rsidRPr="00F62618">
        <w:rPr>
          <w:rStyle w:val="a7"/>
          <w:rFonts w:cs="Arial"/>
          <w:b/>
          <w:color w:val="674FC1"/>
          <w:sz w:val="20"/>
          <w:szCs w:val="20"/>
        </w:rPr>
        <w:t>info@tigerweb.ru</w:t>
      </w:r>
    </w:hyperlink>
  </w:p>
  <w:p w14:paraId="1AFF75EB" w14:textId="77777777" w:rsidR="004E0869" w:rsidRDefault="004E0869">
    <w:pPr>
      <w:pStyle w:val="a5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23FF4" w14:textId="77777777" w:rsidR="004E0869" w:rsidRPr="00F62618" w:rsidRDefault="004E0869" w:rsidP="00ED0F4C">
    <w:pPr>
      <w:spacing w:line="240" w:lineRule="auto"/>
      <w:jc w:val="center"/>
      <w:rPr>
        <w:rFonts w:cs="Arial"/>
        <w:b/>
        <w:color w:val="674FC1"/>
        <w:sz w:val="20"/>
        <w:szCs w:val="20"/>
      </w:rPr>
    </w:pPr>
    <w:r w:rsidRPr="00F62618">
      <w:rPr>
        <w:rFonts w:cs="Arial"/>
        <w:b/>
        <w:color w:val="674FC1"/>
        <w:sz w:val="20"/>
        <w:szCs w:val="20"/>
      </w:rPr>
      <w:t xml:space="preserve">Tigerweb.ru                                 </w:t>
    </w:r>
    <w:r w:rsidRPr="00F62618">
      <w:rPr>
        <w:rFonts w:cs="Arial"/>
        <w:b/>
        <w:color w:val="674FC1"/>
        <w:sz w:val="20"/>
        <w:szCs w:val="20"/>
        <w:lang w:val="ru-RU"/>
      </w:rPr>
      <w:t xml:space="preserve">                              </w:t>
    </w:r>
    <w:r w:rsidRPr="00F62618">
      <w:rPr>
        <w:rFonts w:cs="Arial"/>
        <w:b/>
        <w:color w:val="674FC1"/>
        <w:sz w:val="20"/>
        <w:szCs w:val="20"/>
      </w:rPr>
      <w:t xml:space="preserve">                                                       </w:t>
    </w:r>
    <w:hyperlink r:id="rId1" w:history="1">
      <w:r w:rsidRPr="00F62618">
        <w:rPr>
          <w:rStyle w:val="a7"/>
          <w:rFonts w:cs="Arial"/>
          <w:b/>
          <w:color w:val="674FC1"/>
          <w:sz w:val="20"/>
          <w:szCs w:val="20"/>
        </w:rPr>
        <w:t>info@tigerweb.ru</w:t>
      </w:r>
    </w:hyperlink>
  </w:p>
  <w:p w14:paraId="506C45C3" w14:textId="77777777" w:rsidR="004E0869" w:rsidRDefault="004E0869">
    <w:pPr>
      <w:pStyle w:val="a5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8403B" w14:textId="77777777" w:rsidR="004E0869" w:rsidRPr="00F62618" w:rsidRDefault="004E0869" w:rsidP="00ED0F4C">
    <w:pPr>
      <w:spacing w:line="240" w:lineRule="auto"/>
      <w:jc w:val="center"/>
      <w:rPr>
        <w:rFonts w:cs="Arial"/>
        <w:b/>
        <w:color w:val="674FC1"/>
        <w:sz w:val="20"/>
        <w:szCs w:val="20"/>
      </w:rPr>
    </w:pPr>
    <w:r w:rsidRPr="00F62618">
      <w:rPr>
        <w:rFonts w:cs="Arial"/>
        <w:b/>
        <w:color w:val="674FC1"/>
        <w:sz w:val="20"/>
        <w:szCs w:val="20"/>
      </w:rPr>
      <w:t xml:space="preserve">Tigerweb.ru                                 </w:t>
    </w:r>
    <w:r w:rsidRPr="00F62618">
      <w:rPr>
        <w:rFonts w:cs="Arial"/>
        <w:b/>
        <w:color w:val="674FC1"/>
        <w:sz w:val="20"/>
        <w:szCs w:val="20"/>
        <w:lang w:val="ru-RU"/>
      </w:rPr>
      <w:t xml:space="preserve">                              </w:t>
    </w:r>
    <w:r w:rsidRPr="00F62618">
      <w:rPr>
        <w:rFonts w:cs="Arial"/>
        <w:b/>
        <w:color w:val="674FC1"/>
        <w:sz w:val="20"/>
        <w:szCs w:val="20"/>
      </w:rPr>
      <w:t xml:space="preserve">                                                       </w:t>
    </w:r>
    <w:hyperlink r:id="rId1" w:history="1">
      <w:r w:rsidRPr="00F62618">
        <w:rPr>
          <w:rStyle w:val="a7"/>
          <w:rFonts w:cs="Arial"/>
          <w:b/>
          <w:color w:val="674FC1"/>
          <w:sz w:val="20"/>
          <w:szCs w:val="20"/>
        </w:rPr>
        <w:t>info@tigerweb.ru</w:t>
      </w:r>
    </w:hyperlink>
  </w:p>
  <w:p w14:paraId="26650954" w14:textId="77777777" w:rsidR="004E0869" w:rsidRDefault="004E086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1A129" w14:textId="77777777" w:rsidR="00197809" w:rsidRDefault="00197809" w:rsidP="00431FF2">
      <w:pPr>
        <w:spacing w:after="0" w:line="240" w:lineRule="auto"/>
      </w:pPr>
      <w:r>
        <w:separator/>
      </w:r>
    </w:p>
  </w:footnote>
  <w:footnote w:type="continuationSeparator" w:id="0">
    <w:p w14:paraId="0BBFFBB7" w14:textId="77777777" w:rsidR="00197809" w:rsidRDefault="00197809" w:rsidP="0043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A4033" w14:textId="6FC1ED64" w:rsidR="004E0869" w:rsidRPr="00CE5D9A" w:rsidRDefault="004E0869" w:rsidP="00C85C49">
    <w:pPr>
      <w:pStyle w:val="a3"/>
      <w:jc w:val="right"/>
      <w:rPr>
        <w:b/>
        <w:color w:val="00B0F0"/>
      </w:rPr>
    </w:pPr>
    <w:r>
      <w:rPr>
        <w:rFonts w:cs="Arial"/>
        <w:b/>
        <w:noProof/>
        <w:color w:val="38424E"/>
        <w:sz w:val="36"/>
        <w:szCs w:val="24"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BD0FC3" wp14:editId="3E9669DE">
              <wp:simplePos x="0" y="0"/>
              <wp:positionH relativeFrom="column">
                <wp:posOffset>-1076325</wp:posOffset>
              </wp:positionH>
              <wp:positionV relativeFrom="paragraph">
                <wp:posOffset>-1629410</wp:posOffset>
              </wp:positionV>
              <wp:extent cx="8881605" cy="1739900"/>
              <wp:effectExtent l="0" t="0" r="0" b="0"/>
              <wp:wrapNone/>
              <wp:docPr id="76" name="Группа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81605" cy="1739900"/>
                        <a:chOff x="0" y="0"/>
                        <a:chExt cx="8881605" cy="1739900"/>
                      </a:xfrm>
                    </wpg:grpSpPr>
                    <wps:wsp>
                      <wps:cNvPr id="105" name="Прямоугольник 105"/>
                      <wps:cNvSpPr/>
                      <wps:spPr>
                        <a:xfrm>
                          <a:off x="0" y="1187532"/>
                          <a:ext cx="7792085" cy="381635"/>
                        </a:xfrm>
                        <a:prstGeom prst="rect">
                          <a:avLst/>
                        </a:prstGeom>
                        <a:solidFill>
                          <a:srgbClr val="22B7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" name="Параллелограмм 3"/>
                      <wps:cNvSpPr/>
                      <wps:spPr>
                        <a:xfrm>
                          <a:off x="5296395" y="0"/>
                          <a:ext cx="3585210" cy="1739900"/>
                        </a:xfrm>
                        <a:custGeom>
                          <a:avLst/>
                          <a:gdLst>
                            <a:gd name="connsiteX0" fmla="*/ 0 w 3505200"/>
                            <a:gd name="connsiteY0" fmla="*/ 962025 h 962025"/>
                            <a:gd name="connsiteX1" fmla="*/ 381000 w 3505200"/>
                            <a:gd name="connsiteY1" fmla="*/ 0 h 962025"/>
                            <a:gd name="connsiteX2" fmla="*/ 3505200 w 3505200"/>
                            <a:gd name="connsiteY2" fmla="*/ 0 h 962025"/>
                            <a:gd name="connsiteX3" fmla="*/ 3124200 w 3505200"/>
                            <a:gd name="connsiteY3" fmla="*/ 962025 h 962025"/>
                            <a:gd name="connsiteX4" fmla="*/ 0 w 3505200"/>
                            <a:gd name="connsiteY4" fmla="*/ 962025 h 962025"/>
                            <a:gd name="connsiteX0" fmla="*/ 0 w 3505200"/>
                            <a:gd name="connsiteY0" fmla="*/ 962025 h 962025"/>
                            <a:gd name="connsiteX1" fmla="*/ 381000 w 3505200"/>
                            <a:gd name="connsiteY1" fmla="*/ 0 h 962025"/>
                            <a:gd name="connsiteX2" fmla="*/ 3505200 w 3505200"/>
                            <a:gd name="connsiteY2" fmla="*/ 0 h 962025"/>
                            <a:gd name="connsiteX3" fmla="*/ 3505200 w 3505200"/>
                            <a:gd name="connsiteY3" fmla="*/ 962025 h 962025"/>
                            <a:gd name="connsiteX4" fmla="*/ 0 w 3505200"/>
                            <a:gd name="connsiteY4" fmla="*/ 962025 h 962025"/>
                            <a:gd name="connsiteX0" fmla="*/ 952500 w 3124200"/>
                            <a:gd name="connsiteY0" fmla="*/ 962025 h 962025"/>
                            <a:gd name="connsiteX1" fmla="*/ 0 w 3124200"/>
                            <a:gd name="connsiteY1" fmla="*/ 0 h 962025"/>
                            <a:gd name="connsiteX2" fmla="*/ 3124200 w 3124200"/>
                            <a:gd name="connsiteY2" fmla="*/ 0 h 962025"/>
                            <a:gd name="connsiteX3" fmla="*/ 3124200 w 3124200"/>
                            <a:gd name="connsiteY3" fmla="*/ 962025 h 962025"/>
                            <a:gd name="connsiteX4" fmla="*/ 952500 w 3124200"/>
                            <a:gd name="connsiteY4" fmla="*/ 962025 h 962025"/>
                            <a:gd name="connsiteX0" fmla="*/ 685800 w 2857500"/>
                            <a:gd name="connsiteY0" fmla="*/ 962025 h 962025"/>
                            <a:gd name="connsiteX1" fmla="*/ 0 w 2857500"/>
                            <a:gd name="connsiteY1" fmla="*/ 0 h 962025"/>
                            <a:gd name="connsiteX2" fmla="*/ 2857500 w 2857500"/>
                            <a:gd name="connsiteY2" fmla="*/ 0 h 962025"/>
                            <a:gd name="connsiteX3" fmla="*/ 2857500 w 2857500"/>
                            <a:gd name="connsiteY3" fmla="*/ 962025 h 962025"/>
                            <a:gd name="connsiteX4" fmla="*/ 685800 w 2857500"/>
                            <a:gd name="connsiteY4" fmla="*/ 962025 h 962025"/>
                            <a:gd name="connsiteX0" fmla="*/ 0 w 2171700"/>
                            <a:gd name="connsiteY0" fmla="*/ 962025 h 962025"/>
                            <a:gd name="connsiteX1" fmla="*/ 553856 w 2171700"/>
                            <a:gd name="connsiteY1" fmla="*/ 0 h 962025"/>
                            <a:gd name="connsiteX2" fmla="*/ 2171700 w 2171700"/>
                            <a:gd name="connsiteY2" fmla="*/ 0 h 962025"/>
                            <a:gd name="connsiteX3" fmla="*/ 2171700 w 2171700"/>
                            <a:gd name="connsiteY3" fmla="*/ 962025 h 962025"/>
                            <a:gd name="connsiteX4" fmla="*/ 0 w 2171700"/>
                            <a:gd name="connsiteY4" fmla="*/ 962025 h 962025"/>
                            <a:gd name="connsiteX0" fmla="*/ 424981 w 1617844"/>
                            <a:gd name="connsiteY0" fmla="*/ 962025 h 962025"/>
                            <a:gd name="connsiteX1" fmla="*/ 0 w 1617844"/>
                            <a:gd name="connsiteY1" fmla="*/ 0 h 962025"/>
                            <a:gd name="connsiteX2" fmla="*/ 1617844 w 1617844"/>
                            <a:gd name="connsiteY2" fmla="*/ 0 h 962025"/>
                            <a:gd name="connsiteX3" fmla="*/ 1617844 w 1617844"/>
                            <a:gd name="connsiteY3" fmla="*/ 962025 h 962025"/>
                            <a:gd name="connsiteX4" fmla="*/ 424981 w 1617844"/>
                            <a:gd name="connsiteY4" fmla="*/ 962025 h 962025"/>
                            <a:gd name="connsiteX0" fmla="*/ 833211 w 2026074"/>
                            <a:gd name="connsiteY0" fmla="*/ 962025 h 962025"/>
                            <a:gd name="connsiteX1" fmla="*/ 0 w 2026074"/>
                            <a:gd name="connsiteY1" fmla="*/ 39890 h 962025"/>
                            <a:gd name="connsiteX2" fmla="*/ 2026074 w 2026074"/>
                            <a:gd name="connsiteY2" fmla="*/ 0 h 962025"/>
                            <a:gd name="connsiteX3" fmla="*/ 2026074 w 2026074"/>
                            <a:gd name="connsiteY3" fmla="*/ 962025 h 962025"/>
                            <a:gd name="connsiteX4" fmla="*/ 833211 w 2026074"/>
                            <a:gd name="connsiteY4" fmla="*/ 962025 h 962025"/>
                            <a:gd name="connsiteX0" fmla="*/ 876179 w 2069042"/>
                            <a:gd name="connsiteY0" fmla="*/ 962025 h 962025"/>
                            <a:gd name="connsiteX1" fmla="*/ 0 w 2069042"/>
                            <a:gd name="connsiteY1" fmla="*/ 0 h 962025"/>
                            <a:gd name="connsiteX2" fmla="*/ 2069042 w 2069042"/>
                            <a:gd name="connsiteY2" fmla="*/ 0 h 962025"/>
                            <a:gd name="connsiteX3" fmla="*/ 2069042 w 2069042"/>
                            <a:gd name="connsiteY3" fmla="*/ 962025 h 962025"/>
                            <a:gd name="connsiteX4" fmla="*/ 876179 w 2069042"/>
                            <a:gd name="connsiteY4" fmla="*/ 962025 h 962025"/>
                            <a:gd name="connsiteX0" fmla="*/ 581577 w 1774440"/>
                            <a:gd name="connsiteY0" fmla="*/ 992710 h 992710"/>
                            <a:gd name="connsiteX1" fmla="*/ 0 w 1774440"/>
                            <a:gd name="connsiteY1" fmla="*/ 0 h 992710"/>
                            <a:gd name="connsiteX2" fmla="*/ 1774440 w 1774440"/>
                            <a:gd name="connsiteY2" fmla="*/ 30685 h 992710"/>
                            <a:gd name="connsiteX3" fmla="*/ 1774440 w 1774440"/>
                            <a:gd name="connsiteY3" fmla="*/ 992710 h 992710"/>
                            <a:gd name="connsiteX4" fmla="*/ 581577 w 1774440"/>
                            <a:gd name="connsiteY4" fmla="*/ 992710 h 992710"/>
                            <a:gd name="connsiteX0" fmla="*/ 609197 w 1774440"/>
                            <a:gd name="connsiteY0" fmla="*/ 992710 h 992710"/>
                            <a:gd name="connsiteX1" fmla="*/ 0 w 1774440"/>
                            <a:gd name="connsiteY1" fmla="*/ 0 h 992710"/>
                            <a:gd name="connsiteX2" fmla="*/ 1774440 w 1774440"/>
                            <a:gd name="connsiteY2" fmla="*/ 30685 h 992710"/>
                            <a:gd name="connsiteX3" fmla="*/ 1774440 w 1774440"/>
                            <a:gd name="connsiteY3" fmla="*/ 992710 h 992710"/>
                            <a:gd name="connsiteX4" fmla="*/ 609197 w 1774440"/>
                            <a:gd name="connsiteY4" fmla="*/ 992710 h 992710"/>
                            <a:gd name="connsiteX0" fmla="*/ 992808 w 2158051"/>
                            <a:gd name="connsiteY0" fmla="*/ 992710 h 992710"/>
                            <a:gd name="connsiteX1" fmla="*/ 0 w 2158051"/>
                            <a:gd name="connsiteY1" fmla="*/ 0 h 992710"/>
                            <a:gd name="connsiteX2" fmla="*/ 2158051 w 2158051"/>
                            <a:gd name="connsiteY2" fmla="*/ 30685 h 992710"/>
                            <a:gd name="connsiteX3" fmla="*/ 2158051 w 2158051"/>
                            <a:gd name="connsiteY3" fmla="*/ 992710 h 992710"/>
                            <a:gd name="connsiteX4" fmla="*/ 992808 w 2158051"/>
                            <a:gd name="connsiteY4" fmla="*/ 992710 h 992710"/>
                            <a:gd name="connsiteX0" fmla="*/ 1315199 w 2480442"/>
                            <a:gd name="connsiteY0" fmla="*/ 962025 h 962025"/>
                            <a:gd name="connsiteX1" fmla="*/ 0 w 2480442"/>
                            <a:gd name="connsiteY1" fmla="*/ 202897 h 962025"/>
                            <a:gd name="connsiteX2" fmla="*/ 2480442 w 2480442"/>
                            <a:gd name="connsiteY2" fmla="*/ 0 h 962025"/>
                            <a:gd name="connsiteX3" fmla="*/ 2480442 w 2480442"/>
                            <a:gd name="connsiteY3" fmla="*/ 962025 h 962025"/>
                            <a:gd name="connsiteX4" fmla="*/ 1315199 w 2480442"/>
                            <a:gd name="connsiteY4" fmla="*/ 962025 h 962025"/>
                            <a:gd name="connsiteX0" fmla="*/ 1331646 w 2496889"/>
                            <a:gd name="connsiteY0" fmla="*/ 962025 h 962025"/>
                            <a:gd name="connsiteX1" fmla="*/ 0 w 2496889"/>
                            <a:gd name="connsiteY1" fmla="*/ 0 h 962025"/>
                            <a:gd name="connsiteX2" fmla="*/ 2496889 w 2496889"/>
                            <a:gd name="connsiteY2" fmla="*/ 0 h 962025"/>
                            <a:gd name="connsiteX3" fmla="*/ 2496889 w 2496889"/>
                            <a:gd name="connsiteY3" fmla="*/ 962025 h 962025"/>
                            <a:gd name="connsiteX4" fmla="*/ 1331646 w 2496889"/>
                            <a:gd name="connsiteY4" fmla="*/ 962025 h 962025"/>
                            <a:gd name="connsiteX0" fmla="*/ 601421 w 1766664"/>
                            <a:gd name="connsiteY0" fmla="*/ 962025 h 962025"/>
                            <a:gd name="connsiteX1" fmla="*/ 0 w 1766664"/>
                            <a:gd name="connsiteY1" fmla="*/ 0 h 962025"/>
                            <a:gd name="connsiteX2" fmla="*/ 1766664 w 1766664"/>
                            <a:gd name="connsiteY2" fmla="*/ 0 h 962025"/>
                            <a:gd name="connsiteX3" fmla="*/ 1766664 w 1766664"/>
                            <a:gd name="connsiteY3" fmla="*/ 962025 h 962025"/>
                            <a:gd name="connsiteX4" fmla="*/ 601421 w 1766664"/>
                            <a:gd name="connsiteY4" fmla="*/ 962025 h 962025"/>
                            <a:gd name="connsiteX0" fmla="*/ 550799 w 1766664"/>
                            <a:gd name="connsiteY0" fmla="*/ 962025 h 962025"/>
                            <a:gd name="connsiteX1" fmla="*/ 0 w 1766664"/>
                            <a:gd name="connsiteY1" fmla="*/ 0 h 962025"/>
                            <a:gd name="connsiteX2" fmla="*/ 1766664 w 1766664"/>
                            <a:gd name="connsiteY2" fmla="*/ 0 h 962025"/>
                            <a:gd name="connsiteX3" fmla="*/ 1766664 w 1766664"/>
                            <a:gd name="connsiteY3" fmla="*/ 962025 h 962025"/>
                            <a:gd name="connsiteX4" fmla="*/ 550799 w 1766664"/>
                            <a:gd name="connsiteY4" fmla="*/ 962025 h 962025"/>
                            <a:gd name="connsiteX0" fmla="*/ 524151 w 1740016"/>
                            <a:gd name="connsiteY0" fmla="*/ 962025 h 962025"/>
                            <a:gd name="connsiteX1" fmla="*/ 0 w 1740016"/>
                            <a:gd name="connsiteY1" fmla="*/ 0 h 962025"/>
                            <a:gd name="connsiteX2" fmla="*/ 1740016 w 1740016"/>
                            <a:gd name="connsiteY2" fmla="*/ 0 h 962025"/>
                            <a:gd name="connsiteX3" fmla="*/ 1740016 w 1740016"/>
                            <a:gd name="connsiteY3" fmla="*/ 962025 h 962025"/>
                            <a:gd name="connsiteX4" fmla="*/ 524151 w 1740016"/>
                            <a:gd name="connsiteY4" fmla="*/ 962025 h 962025"/>
                            <a:gd name="connsiteX0" fmla="*/ 502831 w 1718696"/>
                            <a:gd name="connsiteY0" fmla="*/ 962025 h 962025"/>
                            <a:gd name="connsiteX1" fmla="*/ 0 w 1718696"/>
                            <a:gd name="connsiteY1" fmla="*/ 0 h 962025"/>
                            <a:gd name="connsiteX2" fmla="*/ 1718696 w 1718696"/>
                            <a:gd name="connsiteY2" fmla="*/ 0 h 962025"/>
                            <a:gd name="connsiteX3" fmla="*/ 1718696 w 1718696"/>
                            <a:gd name="connsiteY3" fmla="*/ 962025 h 962025"/>
                            <a:gd name="connsiteX4" fmla="*/ 502831 w 1718696"/>
                            <a:gd name="connsiteY4" fmla="*/ 962025 h 962025"/>
                            <a:gd name="connsiteX0" fmla="*/ 457532 w 1718696"/>
                            <a:gd name="connsiteY0" fmla="*/ 962025 h 962025"/>
                            <a:gd name="connsiteX1" fmla="*/ 0 w 1718696"/>
                            <a:gd name="connsiteY1" fmla="*/ 0 h 962025"/>
                            <a:gd name="connsiteX2" fmla="*/ 1718696 w 1718696"/>
                            <a:gd name="connsiteY2" fmla="*/ 0 h 962025"/>
                            <a:gd name="connsiteX3" fmla="*/ 1718696 w 1718696"/>
                            <a:gd name="connsiteY3" fmla="*/ 962025 h 962025"/>
                            <a:gd name="connsiteX4" fmla="*/ 457532 w 1718696"/>
                            <a:gd name="connsiteY4" fmla="*/ 962025 h 962025"/>
                            <a:gd name="connsiteX0" fmla="*/ 486843 w 1718696"/>
                            <a:gd name="connsiteY0" fmla="*/ 962025 h 962025"/>
                            <a:gd name="connsiteX1" fmla="*/ 0 w 1718696"/>
                            <a:gd name="connsiteY1" fmla="*/ 0 h 962025"/>
                            <a:gd name="connsiteX2" fmla="*/ 1718696 w 1718696"/>
                            <a:gd name="connsiteY2" fmla="*/ 0 h 962025"/>
                            <a:gd name="connsiteX3" fmla="*/ 1718696 w 1718696"/>
                            <a:gd name="connsiteY3" fmla="*/ 962025 h 962025"/>
                            <a:gd name="connsiteX4" fmla="*/ 486843 w 1718696"/>
                            <a:gd name="connsiteY4" fmla="*/ 962025 h 962025"/>
                            <a:gd name="connsiteX0" fmla="*/ 492172 w 1718696"/>
                            <a:gd name="connsiteY0" fmla="*/ 962025 h 962025"/>
                            <a:gd name="connsiteX1" fmla="*/ 0 w 1718696"/>
                            <a:gd name="connsiteY1" fmla="*/ 0 h 962025"/>
                            <a:gd name="connsiteX2" fmla="*/ 1718696 w 1718696"/>
                            <a:gd name="connsiteY2" fmla="*/ 0 h 962025"/>
                            <a:gd name="connsiteX3" fmla="*/ 1718696 w 1718696"/>
                            <a:gd name="connsiteY3" fmla="*/ 962025 h 962025"/>
                            <a:gd name="connsiteX4" fmla="*/ 492172 w 1718696"/>
                            <a:gd name="connsiteY4" fmla="*/ 962025 h 962025"/>
                            <a:gd name="connsiteX0" fmla="*/ 492172 w 2182904"/>
                            <a:gd name="connsiteY0" fmla="*/ 962025 h 962025"/>
                            <a:gd name="connsiteX1" fmla="*/ 0 w 2182904"/>
                            <a:gd name="connsiteY1" fmla="*/ 0 h 962025"/>
                            <a:gd name="connsiteX2" fmla="*/ 2182904 w 2182904"/>
                            <a:gd name="connsiteY2" fmla="*/ 0 h 962025"/>
                            <a:gd name="connsiteX3" fmla="*/ 1718696 w 2182904"/>
                            <a:gd name="connsiteY3" fmla="*/ 962025 h 962025"/>
                            <a:gd name="connsiteX4" fmla="*/ 492172 w 2182904"/>
                            <a:gd name="connsiteY4" fmla="*/ 962025 h 962025"/>
                            <a:gd name="connsiteX0" fmla="*/ 492172 w 2182904"/>
                            <a:gd name="connsiteY0" fmla="*/ 962025 h 962025"/>
                            <a:gd name="connsiteX1" fmla="*/ 0 w 2182904"/>
                            <a:gd name="connsiteY1" fmla="*/ 0 h 962025"/>
                            <a:gd name="connsiteX2" fmla="*/ 2182904 w 2182904"/>
                            <a:gd name="connsiteY2" fmla="*/ 0 h 962025"/>
                            <a:gd name="connsiteX3" fmla="*/ 2182904 w 2182904"/>
                            <a:gd name="connsiteY3" fmla="*/ 962025 h 962025"/>
                            <a:gd name="connsiteX4" fmla="*/ 492172 w 2182904"/>
                            <a:gd name="connsiteY4" fmla="*/ 962025 h 962025"/>
                            <a:gd name="connsiteX0" fmla="*/ 492172 w 2587968"/>
                            <a:gd name="connsiteY0" fmla="*/ 962025 h 962025"/>
                            <a:gd name="connsiteX1" fmla="*/ 0 w 2587968"/>
                            <a:gd name="connsiteY1" fmla="*/ 0 h 962025"/>
                            <a:gd name="connsiteX2" fmla="*/ 2587968 w 2587968"/>
                            <a:gd name="connsiteY2" fmla="*/ 0 h 962025"/>
                            <a:gd name="connsiteX3" fmla="*/ 2182904 w 2587968"/>
                            <a:gd name="connsiteY3" fmla="*/ 962025 h 962025"/>
                            <a:gd name="connsiteX4" fmla="*/ 492172 w 2587968"/>
                            <a:gd name="connsiteY4" fmla="*/ 962025 h 962025"/>
                            <a:gd name="connsiteX0" fmla="*/ 492172 w 2587968"/>
                            <a:gd name="connsiteY0" fmla="*/ 962025 h 962025"/>
                            <a:gd name="connsiteX1" fmla="*/ 0 w 2587968"/>
                            <a:gd name="connsiteY1" fmla="*/ 0 h 962025"/>
                            <a:gd name="connsiteX2" fmla="*/ 2587968 w 2587968"/>
                            <a:gd name="connsiteY2" fmla="*/ 0 h 962025"/>
                            <a:gd name="connsiteX3" fmla="*/ 2587968 w 2587968"/>
                            <a:gd name="connsiteY3" fmla="*/ 962025 h 962025"/>
                            <a:gd name="connsiteX4" fmla="*/ 492172 w 2587968"/>
                            <a:gd name="connsiteY4" fmla="*/ 962025 h 962025"/>
                            <a:gd name="connsiteX0" fmla="*/ 685224 w 2587968"/>
                            <a:gd name="connsiteY0" fmla="*/ 962025 h 962025"/>
                            <a:gd name="connsiteX1" fmla="*/ 0 w 2587968"/>
                            <a:gd name="connsiteY1" fmla="*/ 0 h 962025"/>
                            <a:gd name="connsiteX2" fmla="*/ 2587968 w 2587968"/>
                            <a:gd name="connsiteY2" fmla="*/ 0 h 962025"/>
                            <a:gd name="connsiteX3" fmla="*/ 2587968 w 2587968"/>
                            <a:gd name="connsiteY3" fmla="*/ 962025 h 962025"/>
                            <a:gd name="connsiteX4" fmla="*/ 685224 w 2587968"/>
                            <a:gd name="connsiteY4" fmla="*/ 962025 h 962025"/>
                            <a:gd name="connsiteX0" fmla="*/ 726972 w 2587968"/>
                            <a:gd name="connsiteY0" fmla="*/ 962025 h 962025"/>
                            <a:gd name="connsiteX1" fmla="*/ 0 w 2587968"/>
                            <a:gd name="connsiteY1" fmla="*/ 0 h 962025"/>
                            <a:gd name="connsiteX2" fmla="*/ 2587968 w 2587968"/>
                            <a:gd name="connsiteY2" fmla="*/ 0 h 962025"/>
                            <a:gd name="connsiteX3" fmla="*/ 2587968 w 2587968"/>
                            <a:gd name="connsiteY3" fmla="*/ 962025 h 962025"/>
                            <a:gd name="connsiteX4" fmla="*/ 726972 w 2587968"/>
                            <a:gd name="connsiteY4" fmla="*/ 962025 h 962025"/>
                            <a:gd name="connsiteX0" fmla="*/ 776175 w 2637171"/>
                            <a:gd name="connsiteY0" fmla="*/ 962025 h 962025"/>
                            <a:gd name="connsiteX1" fmla="*/ 0 w 2637171"/>
                            <a:gd name="connsiteY1" fmla="*/ 0 h 962025"/>
                            <a:gd name="connsiteX2" fmla="*/ 2637171 w 2637171"/>
                            <a:gd name="connsiteY2" fmla="*/ 0 h 962025"/>
                            <a:gd name="connsiteX3" fmla="*/ 2637171 w 2637171"/>
                            <a:gd name="connsiteY3" fmla="*/ 962025 h 962025"/>
                            <a:gd name="connsiteX4" fmla="*/ 776175 w 2637171"/>
                            <a:gd name="connsiteY4" fmla="*/ 962025 h 962025"/>
                            <a:gd name="connsiteX0" fmla="*/ 795556 w 2637171"/>
                            <a:gd name="connsiteY0" fmla="*/ 962025 h 962025"/>
                            <a:gd name="connsiteX1" fmla="*/ 0 w 2637171"/>
                            <a:gd name="connsiteY1" fmla="*/ 0 h 962025"/>
                            <a:gd name="connsiteX2" fmla="*/ 2637171 w 2637171"/>
                            <a:gd name="connsiteY2" fmla="*/ 0 h 962025"/>
                            <a:gd name="connsiteX3" fmla="*/ 2637171 w 2637171"/>
                            <a:gd name="connsiteY3" fmla="*/ 962025 h 962025"/>
                            <a:gd name="connsiteX4" fmla="*/ 795556 w 2637171"/>
                            <a:gd name="connsiteY4" fmla="*/ 962025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37171" h="962025">
                              <a:moveTo>
                                <a:pt x="795556" y="962025"/>
                              </a:moveTo>
                              <a:lnTo>
                                <a:pt x="0" y="0"/>
                              </a:lnTo>
                              <a:lnTo>
                                <a:pt x="2637171" y="0"/>
                              </a:lnTo>
                              <a:lnTo>
                                <a:pt x="2637171" y="962025"/>
                              </a:lnTo>
                              <a:lnTo>
                                <a:pt x="795556" y="962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4F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454E3" w14:textId="77777777" w:rsidR="004E0869" w:rsidRPr="008E657B" w:rsidRDefault="004E0869" w:rsidP="004E086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" name="Рисунок 107" descr="C:\Users\TigerWeb 1\AppData\Local\Microsoft\Windows\INetCache\Content.Word\Asset 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6109" y="1330036"/>
                          <a:ext cx="121221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BD0FC3" id="Группа 76" o:spid="_x0000_s1029" style="position:absolute;left:0;text-align:left;margin-left:-84.75pt;margin-top:-128.3pt;width:699.35pt;height:137pt;z-index:251659264;mso-width-relative:margin;mso-height-relative:margin" coordsize="88816,1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">
              <v:rect id="Прямоугольник 105" o:spid="_x0000_s1030" style="position:absolute;top:11875;width:77920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" fillcolor="#22b7ab" stroked="f" strokeweight="1pt"/>
              <v:shape id="Параллелограмм 3" o:spid="_x0000_s1031" style="position:absolute;left:52963;width:35853;height:17399;visibility:visible;mso-wrap-style:square;v-text-anchor:middle" coordsize="2637171,962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" adj="-11796480,,5400" path="m795556,962025l,,2637171,r,962025l795556,962025xe" fillcolor="#674fc1" stroked="f" strokeweight="1pt">
                <v:stroke joinstyle="miter"/>
                <v:formulas/>
                <v:path arrowok="t" o:connecttype="custom" o:connectlocs="1081551,1739900;0,0;3585210,0;3585210,1739900;1081551,1739900" o:connectangles="0,0,0,0,0" textboxrect="0,0,2637171,962025"/>
                <v:textbox>
                  <w:txbxContent>
                    <w:p w14:paraId="350454E3" w14:textId="77777777" w:rsidR="004E0869" w:rsidRPr="008E657B" w:rsidRDefault="004E0869" w:rsidP="004E086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07" o:spid="_x0000_s1032" type="#_x0000_t75" style="position:absolute;left:62761;top:13300;width:12122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">
                <v:imagedata r:id="rId2" o:title="Asset 2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EBD52" w14:textId="77777777" w:rsidR="004E0869" w:rsidRPr="00CE5D9A" w:rsidRDefault="004E0869" w:rsidP="00C85C49">
    <w:pPr>
      <w:pStyle w:val="a3"/>
      <w:jc w:val="right"/>
      <w:rPr>
        <w:b/>
        <w:color w:val="00B0F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52941" w14:textId="77777777" w:rsidR="004E0869" w:rsidRPr="00CE5D9A" w:rsidRDefault="004E0869" w:rsidP="00C85C49">
    <w:pPr>
      <w:pStyle w:val="a3"/>
      <w:jc w:val="right"/>
      <w:rPr>
        <w:b/>
        <w:color w:val="00B0F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51AD1" w14:textId="77777777" w:rsidR="004E0869" w:rsidRPr="00CE5D9A" w:rsidRDefault="004E0869" w:rsidP="00C85C49">
    <w:pPr>
      <w:pStyle w:val="a3"/>
      <w:jc w:val="right"/>
      <w:rPr>
        <w:b/>
        <w:color w:val="00B0F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6DF88" w14:textId="77777777" w:rsidR="004E0869" w:rsidRPr="00CE5D9A" w:rsidRDefault="004E0869" w:rsidP="00C85C49">
    <w:pPr>
      <w:pStyle w:val="a3"/>
      <w:jc w:val="right"/>
      <w:rPr>
        <w:b/>
        <w:color w:val="00B0F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0B1DB" w14:textId="77777777" w:rsidR="004E0869" w:rsidRPr="00CE5D9A" w:rsidRDefault="004E0869" w:rsidP="00C85C49">
    <w:pPr>
      <w:pStyle w:val="a3"/>
      <w:jc w:val="right"/>
      <w:rPr>
        <w:b/>
        <w:color w:val="00B0F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F5F2F"/>
    <w:multiLevelType w:val="hybridMultilevel"/>
    <w:tmpl w:val="D4205562"/>
    <w:lvl w:ilvl="0" w:tplc="8820DA3E">
      <w:start w:val="1"/>
      <w:numFmt w:val="decimal"/>
      <w:lvlText w:val="%1_"/>
      <w:lvlJc w:val="left"/>
      <w:pPr>
        <w:ind w:left="720" w:hanging="360"/>
      </w:pPr>
      <w:rPr>
        <w:rFonts w:hint="default"/>
        <w:b/>
        <w:sz w:val="28"/>
        <w:u w:val="none" w:color="674FC1"/>
        <w14:stylisticSet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93AED"/>
    <w:multiLevelType w:val="hybridMultilevel"/>
    <w:tmpl w:val="9296F8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9B14A3B"/>
    <w:multiLevelType w:val="hybridMultilevel"/>
    <w:tmpl w:val="D4205562"/>
    <w:lvl w:ilvl="0" w:tplc="8820DA3E">
      <w:start w:val="1"/>
      <w:numFmt w:val="decimal"/>
      <w:lvlText w:val="%1_"/>
      <w:lvlJc w:val="left"/>
      <w:pPr>
        <w:ind w:left="720" w:hanging="360"/>
      </w:pPr>
      <w:rPr>
        <w:rFonts w:hint="default"/>
        <w:b/>
        <w:sz w:val="28"/>
        <w:u w:val="none" w:color="674FC1"/>
        <w14:stylisticSet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239F7"/>
    <w:multiLevelType w:val="hybridMultilevel"/>
    <w:tmpl w:val="3654A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30E49"/>
    <w:multiLevelType w:val="hybridMultilevel"/>
    <w:tmpl w:val="5784E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77282"/>
    <w:multiLevelType w:val="hybridMultilevel"/>
    <w:tmpl w:val="59A6CCB0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C7ED5"/>
    <w:multiLevelType w:val="hybridMultilevel"/>
    <w:tmpl w:val="FE1C3E7E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F0140"/>
    <w:multiLevelType w:val="hybridMultilevel"/>
    <w:tmpl w:val="2BF0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011E1"/>
    <w:multiLevelType w:val="hybridMultilevel"/>
    <w:tmpl w:val="50BA88EC"/>
    <w:lvl w:ilvl="0" w:tplc="C1881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8508F"/>
    <w:multiLevelType w:val="hybridMultilevel"/>
    <w:tmpl w:val="7D44FC0E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F051EB"/>
    <w:multiLevelType w:val="hybridMultilevel"/>
    <w:tmpl w:val="CE68E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C6587"/>
    <w:multiLevelType w:val="hybridMultilevel"/>
    <w:tmpl w:val="D4205562"/>
    <w:lvl w:ilvl="0" w:tplc="8820DA3E">
      <w:start w:val="1"/>
      <w:numFmt w:val="decimal"/>
      <w:lvlText w:val="%1_"/>
      <w:lvlJc w:val="left"/>
      <w:pPr>
        <w:ind w:left="720" w:hanging="360"/>
      </w:pPr>
      <w:rPr>
        <w:rFonts w:hint="default"/>
        <w:b/>
        <w:sz w:val="28"/>
        <w:u w:val="none" w:color="674FC1"/>
        <w14:stylisticSet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DB0CA7"/>
    <w:multiLevelType w:val="hybridMultilevel"/>
    <w:tmpl w:val="28B4E398"/>
    <w:lvl w:ilvl="0" w:tplc="B948AB2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337AD"/>
    <w:multiLevelType w:val="hybridMultilevel"/>
    <w:tmpl w:val="349254F8"/>
    <w:lvl w:ilvl="0" w:tplc="6CA6BB46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  <w:u w:color="CCCCCC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9"/>
  </w:num>
  <w:num w:numId="5">
    <w:abstractNumId w:val="4"/>
  </w:num>
  <w:num w:numId="6">
    <w:abstractNumId w:val="12"/>
  </w:num>
  <w:num w:numId="7">
    <w:abstractNumId w:val="3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  <w:num w:numId="12">
    <w:abstractNumId w:val="13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F2"/>
    <w:rsid w:val="00035C86"/>
    <w:rsid w:val="0006737A"/>
    <w:rsid w:val="00076212"/>
    <w:rsid w:val="00081D7D"/>
    <w:rsid w:val="00095D83"/>
    <w:rsid w:val="000A6705"/>
    <w:rsid w:val="000A7959"/>
    <w:rsid w:val="000E14CC"/>
    <w:rsid w:val="000E47FC"/>
    <w:rsid w:val="000F5F6B"/>
    <w:rsid w:val="000F7DEF"/>
    <w:rsid w:val="0013456E"/>
    <w:rsid w:val="00151C7B"/>
    <w:rsid w:val="00153BD6"/>
    <w:rsid w:val="001706C2"/>
    <w:rsid w:val="00194611"/>
    <w:rsid w:val="00197809"/>
    <w:rsid w:val="001B0FC4"/>
    <w:rsid w:val="001C3ABC"/>
    <w:rsid w:val="001C6C86"/>
    <w:rsid w:val="001D39BF"/>
    <w:rsid w:val="002111FA"/>
    <w:rsid w:val="002121FE"/>
    <w:rsid w:val="0021232B"/>
    <w:rsid w:val="002244C5"/>
    <w:rsid w:val="0024247A"/>
    <w:rsid w:val="00252509"/>
    <w:rsid w:val="002A00B3"/>
    <w:rsid w:val="002A5280"/>
    <w:rsid w:val="002A5AA1"/>
    <w:rsid w:val="002B1242"/>
    <w:rsid w:val="002F001B"/>
    <w:rsid w:val="00321222"/>
    <w:rsid w:val="00321730"/>
    <w:rsid w:val="003334CE"/>
    <w:rsid w:val="0034020D"/>
    <w:rsid w:val="00343DF7"/>
    <w:rsid w:val="003460FD"/>
    <w:rsid w:val="003A5C2B"/>
    <w:rsid w:val="003D69A7"/>
    <w:rsid w:val="003D6C29"/>
    <w:rsid w:val="003E527B"/>
    <w:rsid w:val="0040482A"/>
    <w:rsid w:val="00431C6D"/>
    <w:rsid w:val="00431FF2"/>
    <w:rsid w:val="0045430A"/>
    <w:rsid w:val="00464A5D"/>
    <w:rsid w:val="004B17F9"/>
    <w:rsid w:val="004C70AE"/>
    <w:rsid w:val="004D070B"/>
    <w:rsid w:val="004E0869"/>
    <w:rsid w:val="0051285A"/>
    <w:rsid w:val="00531A2C"/>
    <w:rsid w:val="005417D8"/>
    <w:rsid w:val="00541813"/>
    <w:rsid w:val="00543D1B"/>
    <w:rsid w:val="00564B47"/>
    <w:rsid w:val="00564F19"/>
    <w:rsid w:val="00572A9F"/>
    <w:rsid w:val="00594BB6"/>
    <w:rsid w:val="005A4870"/>
    <w:rsid w:val="005A650B"/>
    <w:rsid w:val="005B62E2"/>
    <w:rsid w:val="005D2717"/>
    <w:rsid w:val="0060021C"/>
    <w:rsid w:val="00611139"/>
    <w:rsid w:val="006449EC"/>
    <w:rsid w:val="006646D9"/>
    <w:rsid w:val="00671F37"/>
    <w:rsid w:val="006824CF"/>
    <w:rsid w:val="00685818"/>
    <w:rsid w:val="006C4B4B"/>
    <w:rsid w:val="006C4CE1"/>
    <w:rsid w:val="006E16FF"/>
    <w:rsid w:val="006E6F79"/>
    <w:rsid w:val="006F608D"/>
    <w:rsid w:val="006F7C1F"/>
    <w:rsid w:val="0071726D"/>
    <w:rsid w:val="00723D2B"/>
    <w:rsid w:val="00746E88"/>
    <w:rsid w:val="007500EB"/>
    <w:rsid w:val="00770FF2"/>
    <w:rsid w:val="007C71DD"/>
    <w:rsid w:val="007D7BBA"/>
    <w:rsid w:val="007E000D"/>
    <w:rsid w:val="007E01AC"/>
    <w:rsid w:val="007E215A"/>
    <w:rsid w:val="00874EF2"/>
    <w:rsid w:val="00881441"/>
    <w:rsid w:val="00894BED"/>
    <w:rsid w:val="008C4D42"/>
    <w:rsid w:val="008F4A3C"/>
    <w:rsid w:val="008F5227"/>
    <w:rsid w:val="009331FF"/>
    <w:rsid w:val="00994F5C"/>
    <w:rsid w:val="009B2C0A"/>
    <w:rsid w:val="009D37EA"/>
    <w:rsid w:val="00A03F54"/>
    <w:rsid w:val="00A15A0F"/>
    <w:rsid w:val="00A205F1"/>
    <w:rsid w:val="00A52E82"/>
    <w:rsid w:val="00A56275"/>
    <w:rsid w:val="00A677B8"/>
    <w:rsid w:val="00A67EDC"/>
    <w:rsid w:val="00A91430"/>
    <w:rsid w:val="00AA45A9"/>
    <w:rsid w:val="00AA4761"/>
    <w:rsid w:val="00AC34D5"/>
    <w:rsid w:val="00AD2A9C"/>
    <w:rsid w:val="00AD536A"/>
    <w:rsid w:val="00AF459A"/>
    <w:rsid w:val="00B22773"/>
    <w:rsid w:val="00B40496"/>
    <w:rsid w:val="00B4065F"/>
    <w:rsid w:val="00B52A1B"/>
    <w:rsid w:val="00B52F46"/>
    <w:rsid w:val="00B5709A"/>
    <w:rsid w:val="00B761FE"/>
    <w:rsid w:val="00B91211"/>
    <w:rsid w:val="00BA5593"/>
    <w:rsid w:val="00BD0B2B"/>
    <w:rsid w:val="00BE2462"/>
    <w:rsid w:val="00BF1277"/>
    <w:rsid w:val="00C04DDB"/>
    <w:rsid w:val="00C36157"/>
    <w:rsid w:val="00C5022C"/>
    <w:rsid w:val="00C614D2"/>
    <w:rsid w:val="00C71653"/>
    <w:rsid w:val="00C85C49"/>
    <w:rsid w:val="00CA11A8"/>
    <w:rsid w:val="00CB1E34"/>
    <w:rsid w:val="00CC23D6"/>
    <w:rsid w:val="00CC70B2"/>
    <w:rsid w:val="00D004C2"/>
    <w:rsid w:val="00D46486"/>
    <w:rsid w:val="00D47209"/>
    <w:rsid w:val="00D604D9"/>
    <w:rsid w:val="00DA30C6"/>
    <w:rsid w:val="00DF3073"/>
    <w:rsid w:val="00E06A5D"/>
    <w:rsid w:val="00E26AE8"/>
    <w:rsid w:val="00E30938"/>
    <w:rsid w:val="00E57C39"/>
    <w:rsid w:val="00E84158"/>
    <w:rsid w:val="00EA4757"/>
    <w:rsid w:val="00EB4927"/>
    <w:rsid w:val="00ED0F4C"/>
    <w:rsid w:val="00EE65EB"/>
    <w:rsid w:val="00EF43CA"/>
    <w:rsid w:val="00F12233"/>
    <w:rsid w:val="00F24066"/>
    <w:rsid w:val="00F275CA"/>
    <w:rsid w:val="00F50116"/>
    <w:rsid w:val="00F54DE1"/>
    <w:rsid w:val="00F5533A"/>
    <w:rsid w:val="00F62618"/>
    <w:rsid w:val="00F81509"/>
    <w:rsid w:val="00F83B6C"/>
    <w:rsid w:val="00FC2BB6"/>
    <w:rsid w:val="00FC323D"/>
    <w:rsid w:val="00FC4025"/>
    <w:rsid w:val="00FC66A6"/>
    <w:rsid w:val="00FC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9865C9"/>
  <w15:chartTrackingRefBased/>
  <w15:docId w15:val="{6F838D56-06F4-45D9-A2D6-55EE49B16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DE1"/>
    <w:pPr>
      <w:spacing w:after="200" w:line="276" w:lineRule="auto"/>
    </w:pPr>
    <w:rPr>
      <w:rFonts w:ascii="Arial" w:eastAsia="Calibri" w:hAnsi="Arial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431FF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FF2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a3">
    <w:name w:val="header"/>
    <w:basedOn w:val="a"/>
    <w:link w:val="a4"/>
    <w:uiPriority w:val="99"/>
    <w:unhideWhenUsed/>
    <w:rsid w:val="00431F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FF2"/>
    <w:rPr>
      <w:rFonts w:ascii="Calibri" w:eastAsia="Calibri" w:hAnsi="Calibri" w:cs="Times New Roman"/>
      <w:lang w:val="en-US"/>
    </w:rPr>
  </w:style>
  <w:style w:type="paragraph" w:styleId="a5">
    <w:name w:val="footer"/>
    <w:basedOn w:val="a"/>
    <w:link w:val="a6"/>
    <w:uiPriority w:val="99"/>
    <w:unhideWhenUsed/>
    <w:rsid w:val="00431FF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FF2"/>
    <w:rPr>
      <w:rFonts w:ascii="Calibri" w:eastAsia="Calibri" w:hAnsi="Calibri" w:cs="Times New Roman"/>
      <w:lang w:val="en-US"/>
    </w:rPr>
  </w:style>
  <w:style w:type="character" w:styleId="a7">
    <w:name w:val="Hyperlink"/>
    <w:unhideWhenUsed/>
    <w:rsid w:val="00431FF2"/>
    <w:rPr>
      <w:color w:val="0000FF"/>
      <w:u w:val="single"/>
    </w:rPr>
  </w:style>
  <w:style w:type="paragraph" w:customStyle="1" w:styleId="a8">
    <w:name w:val="Основной без отступа"/>
    <w:basedOn w:val="a"/>
    <w:rsid w:val="00431FF2"/>
    <w:pPr>
      <w:suppressAutoHyphens/>
      <w:spacing w:before="60" w:after="60" w:line="240" w:lineRule="auto"/>
      <w:jc w:val="both"/>
    </w:pPr>
    <w:rPr>
      <w:rFonts w:ascii="Times New Roman" w:eastAsia="Times New Roman" w:hAnsi="Times New Roman"/>
      <w:sz w:val="24"/>
      <w:szCs w:val="24"/>
      <w:lang w:val="ru-RU" w:eastAsia="ar-SA"/>
    </w:rPr>
  </w:style>
  <w:style w:type="character" w:customStyle="1" w:styleId="A10">
    <w:name w:val="A1"/>
    <w:rsid w:val="00BF1277"/>
    <w:rPr>
      <w:rFonts w:cs="Myriad Pro Light"/>
      <w:color w:val="221F1F"/>
      <w:sz w:val="40"/>
      <w:szCs w:val="40"/>
    </w:rPr>
  </w:style>
  <w:style w:type="character" w:customStyle="1" w:styleId="A60">
    <w:name w:val="A6"/>
    <w:rsid w:val="00BF1277"/>
    <w:rPr>
      <w:rFonts w:cs="Myriad Pro Light"/>
      <w:color w:val="777777"/>
      <w:sz w:val="22"/>
      <w:szCs w:val="22"/>
    </w:rPr>
  </w:style>
  <w:style w:type="table" w:styleId="a9">
    <w:name w:val="Table Grid"/>
    <w:basedOn w:val="a1"/>
    <w:uiPriority w:val="39"/>
    <w:rsid w:val="00242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43D1B"/>
    <w:pPr>
      <w:ind w:left="720"/>
      <w:contextualSpacing/>
    </w:pPr>
  </w:style>
  <w:style w:type="paragraph" w:customStyle="1" w:styleId="Standard">
    <w:name w:val="Standard"/>
    <w:rsid w:val="00E8415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rsid w:val="006824CF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81441"/>
    <w:rPr>
      <w:color w:val="954F72" w:themeColor="followedHyperlink"/>
      <w:u w:val="single"/>
    </w:rPr>
  </w:style>
  <w:style w:type="paragraph" w:customStyle="1" w:styleId="11">
    <w:name w:val="Стиль1"/>
    <w:basedOn w:val="a"/>
    <w:link w:val="12"/>
    <w:qFormat/>
    <w:rsid w:val="002F001B"/>
    <w:pPr>
      <w:spacing w:line="300" w:lineRule="auto"/>
    </w:pPr>
    <w:rPr>
      <w:rFonts w:cs="Arial"/>
      <w:sz w:val="24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F62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Стиль1 Знак"/>
    <w:basedOn w:val="a0"/>
    <w:link w:val="11"/>
    <w:rsid w:val="002F001B"/>
    <w:rPr>
      <w:rFonts w:ascii="Arial" w:eastAsia="Calibri" w:hAnsi="Arial" w:cs="Arial"/>
      <w:sz w:val="24"/>
    </w:rPr>
  </w:style>
  <w:style w:type="character" w:customStyle="1" w:styleId="ad">
    <w:name w:val="Текст выноски Знак"/>
    <w:basedOn w:val="a0"/>
    <w:link w:val="ac"/>
    <w:uiPriority w:val="99"/>
    <w:semiHidden/>
    <w:rsid w:val="00F62618"/>
    <w:rPr>
      <w:rFonts w:ascii="Segoe UI" w:eastAsia="Calibri" w:hAnsi="Segoe UI" w:cs="Segoe UI"/>
      <w:sz w:val="18"/>
      <w:szCs w:val="18"/>
      <w:lang w:val="en-US"/>
    </w:rPr>
  </w:style>
  <w:style w:type="character" w:styleId="ae">
    <w:name w:val="Placeholder Text"/>
    <w:basedOn w:val="a0"/>
    <w:uiPriority w:val="99"/>
    <w:semiHidden/>
    <w:rsid w:val="00F626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7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5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footer" Target="footer6.xm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1.jpeg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mailto:info@tigerweb.ru" TargetMode="External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header" Target="header1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igerweb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igerweb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igerweb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igerweb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igerweb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igerweb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251AA-E5B3-49A5-9302-8F2B4309A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9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Веб-студия TigerWeb</dc:creator>
  <cp:keywords/>
  <dc:description/>
  <cp:lastModifiedBy>Веб-студия TigerWeb</cp:lastModifiedBy>
  <cp:revision>34</cp:revision>
  <cp:lastPrinted>2019-08-01T10:41:00Z</cp:lastPrinted>
  <dcterms:created xsi:type="dcterms:W3CDTF">2019-07-30T14:09:00Z</dcterms:created>
  <dcterms:modified xsi:type="dcterms:W3CDTF">2020-12-29T09:56:00Z</dcterms:modified>
</cp:coreProperties>
</file>